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4548" w:rsidRDefault="004A4548" w:rsidP="004A4548">
      <w:pPr>
        <w:spacing w:before="120"/>
        <w:jc w:val="center"/>
        <w:outlineLvl w:val="0"/>
        <w:rPr>
          <w:rFonts w:ascii="Times New Roman" w:hAnsi="Times New Roman"/>
          <w:b/>
          <w:bCs/>
          <w:color w:val="000000"/>
          <w:sz w:val="32"/>
          <w:szCs w:val="32"/>
          <w:lang w:val="en-US"/>
        </w:rPr>
      </w:pPr>
      <w:r>
        <w:rPr>
          <w:rFonts w:ascii="Times New Roman" w:hAnsi="Times New Roman"/>
          <w:b/>
          <w:bCs/>
          <w:color w:val="000000"/>
          <w:sz w:val="32"/>
          <w:szCs w:val="32"/>
          <w:lang w:val="en-US"/>
        </w:rPr>
        <w:t>CHƯƠNG TRÌNH MÔN HỌC</w:t>
      </w:r>
    </w:p>
    <w:p w:rsidR="004A4548" w:rsidRDefault="004A4548" w:rsidP="004A4548">
      <w:pPr>
        <w:spacing w:before="120"/>
        <w:jc w:val="center"/>
        <w:rPr>
          <w:rFonts w:ascii="Times New Roman" w:hAnsi="Times New Roman"/>
          <w:i/>
          <w:iCs/>
          <w:color w:val="000000"/>
          <w:szCs w:val="28"/>
          <w:lang w:val="en-US"/>
        </w:rPr>
      </w:pPr>
    </w:p>
    <w:p w:rsidR="004A4548" w:rsidRDefault="004A4548" w:rsidP="004A4548">
      <w:pPr>
        <w:spacing w:before="120"/>
        <w:jc w:val="both"/>
        <w:outlineLvl w:val="0"/>
        <w:rPr>
          <w:rFonts w:ascii="Times New Roman" w:hAnsi="Times New Roman"/>
          <w:b/>
          <w:bCs/>
          <w:color w:val="000000"/>
          <w:szCs w:val="28"/>
          <w:lang w:val="en-US"/>
        </w:rPr>
      </w:pPr>
      <w:r>
        <w:rPr>
          <w:rFonts w:ascii="Times New Roman" w:hAnsi="Times New Roman"/>
          <w:b/>
          <w:bCs/>
          <w:color w:val="000000"/>
          <w:szCs w:val="28"/>
          <w:lang w:val="en-US"/>
        </w:rPr>
        <w:t>Tên môn học</w:t>
      </w:r>
      <w:r>
        <w:rPr>
          <w:rFonts w:ascii="Times New Roman" w:hAnsi="Times New Roman"/>
          <w:b/>
          <w:color w:val="000000"/>
          <w:szCs w:val="28"/>
          <w:lang w:val="en-US"/>
        </w:rPr>
        <w:t>: Thiết kế mẫu trên máy tính</w:t>
      </w:r>
      <w:r>
        <w:rPr>
          <w:rFonts w:ascii="Times New Roman" w:hAnsi="Times New Roman"/>
          <w:b/>
          <w:bCs/>
          <w:color w:val="000000"/>
          <w:szCs w:val="28"/>
          <w:lang w:val="en-US"/>
        </w:rPr>
        <w:t xml:space="preserve"> </w:t>
      </w:r>
    </w:p>
    <w:p w:rsidR="004A4548" w:rsidRDefault="004A4548" w:rsidP="004A4548">
      <w:pPr>
        <w:spacing w:before="120"/>
        <w:jc w:val="both"/>
        <w:outlineLvl w:val="0"/>
        <w:rPr>
          <w:rFonts w:ascii="Times New Roman" w:hAnsi="Times New Roman"/>
          <w:color w:val="000000"/>
          <w:szCs w:val="28"/>
          <w:lang w:val="en-US"/>
        </w:rPr>
      </w:pPr>
      <w:r w:rsidRPr="004A4548">
        <w:rPr>
          <w:rFonts w:ascii="Times New Roman" w:hAnsi="Times New Roman"/>
          <w:b/>
          <w:bCs/>
          <w:color w:val="000000"/>
          <w:szCs w:val="28"/>
          <w:highlight w:val="yellow"/>
          <w:lang w:val="en-US"/>
        </w:rPr>
        <w:t>Mã môn học</w:t>
      </w:r>
      <w:r w:rsidRPr="004A4548">
        <w:rPr>
          <w:rFonts w:ascii="Times New Roman" w:hAnsi="Times New Roman"/>
          <w:color w:val="000000"/>
          <w:szCs w:val="28"/>
          <w:highlight w:val="yellow"/>
          <w:lang w:val="en-US"/>
        </w:rPr>
        <w:t>:</w:t>
      </w:r>
      <w:r>
        <w:rPr>
          <w:rFonts w:ascii="Times New Roman" w:hAnsi="Times New Roman"/>
          <w:color w:val="000000"/>
          <w:szCs w:val="28"/>
          <w:lang w:val="en-US"/>
        </w:rPr>
        <w:t xml:space="preserve"> </w:t>
      </w:r>
    </w:p>
    <w:p w:rsidR="004A4548" w:rsidRDefault="004A4548" w:rsidP="004A4548">
      <w:pPr>
        <w:spacing w:before="120"/>
        <w:jc w:val="both"/>
        <w:rPr>
          <w:rFonts w:ascii="Times New Roman" w:hAnsi="Times New Roman"/>
          <w:color w:val="000000"/>
          <w:szCs w:val="28"/>
          <w:lang w:val="en-US"/>
        </w:rPr>
      </w:pPr>
      <w:r>
        <w:rPr>
          <w:rFonts w:ascii="Times New Roman" w:hAnsi="Times New Roman"/>
          <w:b/>
          <w:bCs/>
          <w:color w:val="000000"/>
          <w:szCs w:val="28"/>
          <w:lang w:val="en-US"/>
        </w:rPr>
        <w:t xml:space="preserve">Thời gian thực hiện môn học: </w:t>
      </w:r>
      <w:r>
        <w:rPr>
          <w:rFonts w:ascii="Times New Roman" w:hAnsi="Times New Roman"/>
          <w:bCs/>
          <w:color w:val="000000"/>
          <w:szCs w:val="28"/>
        </w:rPr>
        <w:t>30</w:t>
      </w:r>
      <w:r>
        <w:rPr>
          <w:rFonts w:ascii="Times New Roman" w:hAnsi="Times New Roman"/>
          <w:bCs/>
          <w:color w:val="000000"/>
          <w:szCs w:val="28"/>
          <w:lang w:val="en-US"/>
        </w:rPr>
        <w:t xml:space="preserve"> giờ; (Lý thuyết: </w:t>
      </w:r>
      <w:r>
        <w:rPr>
          <w:rFonts w:ascii="Times New Roman" w:hAnsi="Times New Roman"/>
          <w:bCs/>
          <w:color w:val="000000"/>
          <w:szCs w:val="28"/>
        </w:rPr>
        <w:t>28</w:t>
      </w:r>
      <w:r>
        <w:rPr>
          <w:rFonts w:ascii="Times New Roman" w:hAnsi="Times New Roman"/>
          <w:bCs/>
          <w:color w:val="000000"/>
          <w:szCs w:val="28"/>
          <w:lang w:val="en-US"/>
        </w:rPr>
        <w:t xml:space="preserve"> giờ; Thực hành, thí nghiệm, thảo luận, bài tập: 0 giờ; Kiểm tra: 2 giờ)</w:t>
      </w:r>
    </w:p>
    <w:p w:rsidR="004A4548" w:rsidRDefault="004A4548" w:rsidP="004A4548">
      <w:pPr>
        <w:numPr>
          <w:ilvl w:val="0"/>
          <w:numId w:val="5"/>
        </w:numPr>
        <w:tabs>
          <w:tab w:val="left" w:pos="397"/>
        </w:tabs>
        <w:spacing w:before="120"/>
        <w:ind w:hanging="218"/>
        <w:jc w:val="both"/>
        <w:rPr>
          <w:rFonts w:ascii="Times New Roman" w:hAnsi="Times New Roman"/>
          <w:b/>
          <w:bCs/>
          <w:color w:val="000000"/>
          <w:szCs w:val="28"/>
          <w:lang w:val="en-US"/>
        </w:rPr>
      </w:pPr>
      <w:r>
        <w:rPr>
          <w:rFonts w:ascii="Times New Roman" w:hAnsi="Times New Roman"/>
          <w:b/>
          <w:bCs/>
          <w:color w:val="000000"/>
          <w:szCs w:val="28"/>
          <w:lang w:val="en-US"/>
        </w:rPr>
        <w:t>Vị trí, tính chất của môn học:</w:t>
      </w:r>
    </w:p>
    <w:p w:rsidR="004A4548" w:rsidRDefault="004A4548" w:rsidP="004A4548">
      <w:pPr>
        <w:numPr>
          <w:ilvl w:val="0"/>
          <w:numId w:val="4"/>
        </w:numPr>
        <w:tabs>
          <w:tab w:val="left" w:pos="709"/>
        </w:tabs>
        <w:spacing w:before="120"/>
        <w:ind w:left="450" w:firstLine="0"/>
        <w:jc w:val="both"/>
        <w:rPr>
          <w:rFonts w:ascii="Times New Roman" w:hAnsi="Times New Roman"/>
          <w:bCs/>
          <w:color w:val="000000"/>
          <w:szCs w:val="28"/>
          <w:lang w:val="en-US"/>
        </w:rPr>
      </w:pPr>
      <w:r>
        <w:rPr>
          <w:rFonts w:ascii="Times New Roman" w:hAnsi="Times New Roman"/>
          <w:bCs/>
          <w:color w:val="000000"/>
          <w:szCs w:val="28"/>
          <w:lang w:val="en-US"/>
        </w:rPr>
        <w:t xml:space="preserve">Vị trí: </w:t>
      </w:r>
    </w:p>
    <w:p w:rsidR="004A4548" w:rsidRDefault="004A4548" w:rsidP="004A4548">
      <w:pPr>
        <w:pStyle w:val="ListParagraph"/>
        <w:numPr>
          <w:ilvl w:val="0"/>
          <w:numId w:val="6"/>
        </w:numPr>
        <w:tabs>
          <w:tab w:val="left" w:pos="1080"/>
        </w:tabs>
        <w:spacing w:before="120"/>
        <w:ind w:firstLine="0"/>
        <w:jc w:val="both"/>
        <w:rPr>
          <w:rFonts w:ascii="Times New Roman" w:hAnsi="Times New Roman"/>
          <w:color w:val="000000"/>
          <w:szCs w:val="28"/>
          <w:lang w:val="en-US"/>
        </w:rPr>
      </w:pPr>
      <w:r>
        <w:rPr>
          <w:rFonts w:ascii="Times New Roman" w:hAnsi="Times New Roman"/>
          <w:color w:val="000000"/>
          <w:szCs w:val="28"/>
          <w:lang w:val="en-US"/>
        </w:rPr>
        <w:t xml:space="preserve">Thiết kế mẫu trên máy tính là học phần nằm trong nhóm các học phần cơ sở đào tạo trình độ Cao đẳng </w:t>
      </w:r>
      <w:r>
        <w:rPr>
          <w:rFonts w:ascii="Times New Roman" w:hAnsi="Times New Roman"/>
          <w:color w:val="000000"/>
          <w:szCs w:val="28"/>
        </w:rPr>
        <w:t xml:space="preserve">liên thông </w:t>
      </w:r>
      <w:r>
        <w:rPr>
          <w:rFonts w:ascii="Times New Roman" w:hAnsi="Times New Roman"/>
          <w:color w:val="000000"/>
          <w:szCs w:val="28"/>
          <w:lang w:val="en-US"/>
        </w:rPr>
        <w:t>chuyên ngành Công nghệ may, học phần mang tính</w:t>
      </w:r>
      <w:r>
        <w:rPr>
          <w:rFonts w:ascii="Times New Roman" w:hAnsi="Times New Roman"/>
          <w:color w:val="000000"/>
          <w:szCs w:val="28"/>
        </w:rPr>
        <w:t>liê</w:t>
      </w:r>
      <w:r>
        <w:rPr>
          <w:rFonts w:ascii="Times New Roman" w:hAnsi="Times New Roman"/>
          <w:color w:val="000000"/>
          <w:szCs w:val="28"/>
          <w:lang w:val="en-US"/>
        </w:rPr>
        <w:t xml:space="preserve"> tích hợp giữa môn học Mỹ thuật trang phục và chuyên ngành đồ hoạ.</w:t>
      </w:r>
    </w:p>
    <w:p w:rsidR="004A4548" w:rsidRDefault="004A4548" w:rsidP="004A4548">
      <w:pPr>
        <w:pStyle w:val="ListParagraph"/>
        <w:numPr>
          <w:ilvl w:val="0"/>
          <w:numId w:val="6"/>
        </w:numPr>
        <w:tabs>
          <w:tab w:val="left" w:pos="1080"/>
        </w:tabs>
        <w:spacing w:before="120"/>
        <w:ind w:firstLine="0"/>
        <w:jc w:val="both"/>
        <w:rPr>
          <w:rFonts w:ascii="Times New Roman" w:hAnsi="Times New Roman"/>
          <w:color w:val="000000"/>
          <w:szCs w:val="28"/>
          <w:lang w:val="en-US"/>
        </w:rPr>
      </w:pPr>
      <w:r>
        <w:rPr>
          <w:rFonts w:ascii="Times New Roman" w:hAnsi="Times New Roman"/>
          <w:color w:val="000000"/>
          <w:szCs w:val="28"/>
          <w:lang w:val="en-US"/>
        </w:rPr>
        <w:t>Học phần được bố trí học sau các môn học Vẽ mỹ thuật, Mỹ thuật trang phục, các học phần thiết kế.</w:t>
      </w:r>
    </w:p>
    <w:p w:rsidR="004A4548" w:rsidRDefault="004A4548" w:rsidP="004A4548">
      <w:pPr>
        <w:numPr>
          <w:ilvl w:val="0"/>
          <w:numId w:val="4"/>
        </w:numPr>
        <w:tabs>
          <w:tab w:val="left" w:pos="709"/>
        </w:tabs>
        <w:spacing w:before="120"/>
        <w:ind w:left="450" w:hanging="24"/>
        <w:jc w:val="both"/>
        <w:rPr>
          <w:rFonts w:ascii="Times New Roman" w:hAnsi="Times New Roman"/>
          <w:bCs/>
          <w:color w:val="000000"/>
          <w:szCs w:val="28"/>
          <w:lang w:val="en-US"/>
        </w:rPr>
      </w:pPr>
      <w:r>
        <w:rPr>
          <w:rFonts w:ascii="Times New Roman" w:hAnsi="Times New Roman"/>
          <w:bCs/>
          <w:color w:val="000000"/>
          <w:szCs w:val="28"/>
          <w:lang w:val="en-US"/>
        </w:rPr>
        <w:t xml:space="preserve">Tính chất: </w:t>
      </w:r>
      <w:r>
        <w:rPr>
          <w:rFonts w:ascii="Times New Roman" w:hAnsi="Times New Roman"/>
          <w:color w:val="000000"/>
          <w:szCs w:val="28"/>
          <w:lang w:val="en-US"/>
        </w:rPr>
        <w:t>Học phần Thiết kế mẫu trên máy tính mang tính tích hợp giữa kiến thức lý thuyết kết hợp với thực hành trên máy vi tính.</w:t>
      </w:r>
    </w:p>
    <w:p w:rsidR="004A4548" w:rsidRDefault="004A4548" w:rsidP="004A4548">
      <w:pPr>
        <w:numPr>
          <w:ilvl w:val="0"/>
          <w:numId w:val="5"/>
        </w:numPr>
        <w:tabs>
          <w:tab w:val="left" w:pos="397"/>
        </w:tabs>
        <w:spacing w:before="120"/>
        <w:ind w:left="0" w:firstLine="284"/>
        <w:jc w:val="both"/>
        <w:rPr>
          <w:rFonts w:ascii="Times New Roman" w:hAnsi="Times New Roman"/>
          <w:b/>
          <w:bCs/>
          <w:color w:val="000000"/>
          <w:szCs w:val="28"/>
          <w:lang w:val="en-US"/>
        </w:rPr>
      </w:pPr>
      <w:r>
        <w:rPr>
          <w:rFonts w:ascii="Times New Roman" w:hAnsi="Times New Roman"/>
          <w:b/>
          <w:bCs/>
          <w:color w:val="000000"/>
          <w:szCs w:val="28"/>
          <w:lang w:val="en-US"/>
        </w:rPr>
        <w:t>Mục tiêu môn học:</w:t>
      </w:r>
    </w:p>
    <w:p w:rsidR="004A4548" w:rsidRDefault="004A4548" w:rsidP="004A4548">
      <w:pPr>
        <w:numPr>
          <w:ilvl w:val="0"/>
          <w:numId w:val="4"/>
        </w:numPr>
        <w:tabs>
          <w:tab w:val="left" w:pos="709"/>
        </w:tabs>
        <w:spacing w:before="120"/>
        <w:ind w:left="0" w:firstLine="426"/>
        <w:jc w:val="both"/>
        <w:rPr>
          <w:rFonts w:ascii="Times New Roman" w:hAnsi="Times New Roman"/>
          <w:bCs/>
          <w:color w:val="000000"/>
          <w:szCs w:val="28"/>
          <w:lang w:val="en-US"/>
        </w:rPr>
      </w:pPr>
      <w:r>
        <w:rPr>
          <w:rFonts w:ascii="Times New Roman" w:hAnsi="Times New Roman"/>
          <w:bCs/>
          <w:color w:val="000000"/>
          <w:szCs w:val="28"/>
          <w:lang w:val="en-US"/>
        </w:rPr>
        <w:t>Kiến thức:</w:t>
      </w:r>
    </w:p>
    <w:p w:rsidR="004A4548" w:rsidRDefault="004A4548" w:rsidP="004A4548">
      <w:pPr>
        <w:pStyle w:val="ListParagraph"/>
        <w:numPr>
          <w:ilvl w:val="0"/>
          <w:numId w:val="6"/>
        </w:numPr>
        <w:tabs>
          <w:tab w:val="left" w:pos="1080"/>
        </w:tabs>
        <w:spacing w:before="120"/>
        <w:ind w:firstLine="0"/>
        <w:jc w:val="both"/>
        <w:rPr>
          <w:rFonts w:ascii="Times New Roman" w:hAnsi="Times New Roman"/>
          <w:color w:val="000000"/>
          <w:szCs w:val="28"/>
          <w:lang w:val="en-US"/>
        </w:rPr>
      </w:pPr>
      <w:r>
        <w:rPr>
          <w:rFonts w:ascii="Times New Roman" w:hAnsi="Times New Roman"/>
          <w:color w:val="000000"/>
          <w:szCs w:val="28"/>
          <w:lang w:val="en-US"/>
        </w:rPr>
        <w:t>Trình bày được chức năng của phần mềm đồ hoạ CorelDRAW 12;</w:t>
      </w:r>
    </w:p>
    <w:p w:rsidR="004A4548" w:rsidRDefault="004A4548" w:rsidP="004A4548">
      <w:pPr>
        <w:pStyle w:val="ListParagraph"/>
        <w:numPr>
          <w:ilvl w:val="0"/>
          <w:numId w:val="6"/>
        </w:numPr>
        <w:tabs>
          <w:tab w:val="left" w:pos="1080"/>
        </w:tabs>
        <w:spacing w:before="120"/>
        <w:ind w:firstLine="0"/>
        <w:jc w:val="both"/>
        <w:rPr>
          <w:rFonts w:ascii="Times New Roman" w:hAnsi="Times New Roman"/>
          <w:bCs/>
          <w:color w:val="000000"/>
          <w:szCs w:val="28"/>
          <w:lang w:val="en-US"/>
        </w:rPr>
      </w:pPr>
      <w:r>
        <w:rPr>
          <w:rFonts w:ascii="Times New Roman" w:hAnsi="Times New Roman"/>
          <w:color w:val="000000"/>
          <w:szCs w:val="28"/>
          <w:lang w:val="en-US"/>
        </w:rPr>
        <w:t>Biết phương pháp tạo các bản vẽ CorelDRAW 12.</w:t>
      </w:r>
    </w:p>
    <w:p w:rsidR="004A4548" w:rsidRDefault="004A4548" w:rsidP="004A4548">
      <w:pPr>
        <w:numPr>
          <w:ilvl w:val="0"/>
          <w:numId w:val="4"/>
        </w:numPr>
        <w:tabs>
          <w:tab w:val="left" w:pos="709"/>
        </w:tabs>
        <w:spacing w:before="120"/>
        <w:ind w:left="0" w:firstLine="426"/>
        <w:jc w:val="both"/>
        <w:rPr>
          <w:rFonts w:ascii="Times New Roman" w:hAnsi="Times New Roman"/>
          <w:bCs/>
          <w:color w:val="000000"/>
          <w:szCs w:val="28"/>
          <w:lang w:val="en-US"/>
        </w:rPr>
      </w:pPr>
      <w:r>
        <w:rPr>
          <w:rFonts w:ascii="Times New Roman" w:hAnsi="Times New Roman"/>
          <w:bCs/>
          <w:color w:val="000000"/>
          <w:szCs w:val="28"/>
          <w:lang w:val="en-US"/>
        </w:rPr>
        <w:t>Kỹ năng:</w:t>
      </w:r>
    </w:p>
    <w:p w:rsidR="004A4548" w:rsidRDefault="004A4548" w:rsidP="004A4548">
      <w:pPr>
        <w:pStyle w:val="ListParagraph"/>
        <w:numPr>
          <w:ilvl w:val="0"/>
          <w:numId w:val="6"/>
        </w:numPr>
        <w:tabs>
          <w:tab w:val="left" w:pos="1080"/>
        </w:tabs>
        <w:spacing w:before="120"/>
        <w:ind w:firstLine="0"/>
        <w:jc w:val="both"/>
        <w:rPr>
          <w:rFonts w:ascii="Times New Roman" w:hAnsi="Times New Roman"/>
          <w:color w:val="000000"/>
          <w:szCs w:val="28"/>
          <w:lang w:val="en-US"/>
        </w:rPr>
      </w:pPr>
      <w:r>
        <w:rPr>
          <w:rFonts w:ascii="Times New Roman" w:hAnsi="Times New Roman"/>
          <w:color w:val="000000"/>
          <w:szCs w:val="28"/>
          <w:lang w:val="en-US"/>
        </w:rPr>
        <w:t>Sử dụng thành thạo các lệnh và các thao tác cơ bản thường dùng trong phần mềm thiết kế đồ hoạ CorelDRAW 12;</w:t>
      </w:r>
    </w:p>
    <w:p w:rsidR="004A4548" w:rsidRDefault="004A4548" w:rsidP="004A4548">
      <w:pPr>
        <w:pStyle w:val="ListParagraph"/>
        <w:numPr>
          <w:ilvl w:val="0"/>
          <w:numId w:val="6"/>
        </w:numPr>
        <w:tabs>
          <w:tab w:val="left" w:pos="1080"/>
        </w:tabs>
        <w:spacing w:before="120"/>
        <w:ind w:firstLine="0"/>
        <w:jc w:val="both"/>
        <w:rPr>
          <w:rFonts w:ascii="Times New Roman" w:hAnsi="Times New Roman"/>
          <w:color w:val="000000"/>
          <w:szCs w:val="28"/>
          <w:lang w:val="en-US"/>
        </w:rPr>
      </w:pPr>
      <w:r>
        <w:rPr>
          <w:rFonts w:ascii="Times New Roman" w:hAnsi="Times New Roman"/>
          <w:color w:val="000000"/>
          <w:szCs w:val="28"/>
          <w:lang w:val="en-US"/>
        </w:rPr>
        <w:t>Vẽ  mô tả được các mẫu trang phục cơ bản bằng phần mềm đồ hoạ CorelDRAW 12.</w:t>
      </w:r>
    </w:p>
    <w:p w:rsidR="004A4548" w:rsidRDefault="004A4548" w:rsidP="004A4548">
      <w:pPr>
        <w:numPr>
          <w:ilvl w:val="0"/>
          <w:numId w:val="4"/>
        </w:numPr>
        <w:tabs>
          <w:tab w:val="left" w:pos="709"/>
        </w:tabs>
        <w:spacing w:before="120"/>
        <w:ind w:left="0" w:firstLine="426"/>
        <w:jc w:val="both"/>
        <w:rPr>
          <w:rFonts w:ascii="Times New Roman" w:hAnsi="Times New Roman"/>
          <w:bCs/>
          <w:color w:val="000000"/>
          <w:szCs w:val="28"/>
          <w:lang w:val="en-US"/>
        </w:rPr>
      </w:pPr>
      <w:r>
        <w:rPr>
          <w:rFonts w:ascii="Times New Roman" w:hAnsi="Times New Roman"/>
          <w:bCs/>
          <w:color w:val="000000"/>
          <w:szCs w:val="28"/>
          <w:lang w:val="en-US"/>
        </w:rPr>
        <w:t>Năng lực tự chủ và trách nhiệm:</w:t>
      </w:r>
    </w:p>
    <w:p w:rsidR="004A4548" w:rsidRDefault="004A4548" w:rsidP="004A4548">
      <w:pPr>
        <w:pStyle w:val="ListParagraph"/>
        <w:numPr>
          <w:ilvl w:val="0"/>
          <w:numId w:val="6"/>
        </w:numPr>
        <w:tabs>
          <w:tab w:val="left" w:pos="1080"/>
        </w:tabs>
        <w:spacing w:before="120"/>
        <w:ind w:firstLine="0"/>
        <w:jc w:val="both"/>
        <w:rPr>
          <w:rFonts w:ascii="Times New Roman" w:hAnsi="Times New Roman"/>
          <w:color w:val="000000"/>
          <w:szCs w:val="28"/>
          <w:lang w:val="en-US"/>
        </w:rPr>
      </w:pPr>
      <w:r>
        <w:rPr>
          <w:rFonts w:ascii="Times New Roman" w:hAnsi="Times New Roman"/>
          <w:color w:val="000000"/>
          <w:szCs w:val="28"/>
          <w:lang w:val="en-US"/>
        </w:rPr>
        <w:t>Tự giác, tích cực học tập, phát huy tính sáng tạo nâng cao kỹ năng sử dụng phần mềm để từ đó có khả năng ứng dụng vào thực tế sản xuất;</w:t>
      </w:r>
    </w:p>
    <w:p w:rsidR="004A4548" w:rsidRDefault="004A4548" w:rsidP="004A4548">
      <w:pPr>
        <w:pStyle w:val="ListParagraph"/>
        <w:numPr>
          <w:ilvl w:val="0"/>
          <w:numId w:val="6"/>
        </w:numPr>
        <w:tabs>
          <w:tab w:val="left" w:pos="1080"/>
        </w:tabs>
        <w:spacing w:before="120"/>
        <w:ind w:firstLine="0"/>
        <w:jc w:val="both"/>
        <w:rPr>
          <w:rFonts w:ascii="Times New Roman" w:hAnsi="Times New Roman"/>
          <w:bCs/>
          <w:color w:val="000000"/>
          <w:szCs w:val="28"/>
          <w:lang w:val="en-US"/>
        </w:rPr>
      </w:pPr>
      <w:r>
        <w:rPr>
          <w:rFonts w:ascii="Times New Roman" w:hAnsi="Times New Roman"/>
          <w:color w:val="000000"/>
          <w:szCs w:val="28"/>
          <w:lang w:val="en-US"/>
        </w:rPr>
        <w:t>Rèn luyện tính cẩn thận, tỉ mỉ, tác phong công nghiệp, đảm bảo an toàn lao động và bảo quản trang thiết bị.</w:t>
      </w:r>
    </w:p>
    <w:p w:rsidR="004A4548" w:rsidRDefault="004A4548" w:rsidP="004A4548">
      <w:pPr>
        <w:numPr>
          <w:ilvl w:val="0"/>
          <w:numId w:val="5"/>
        </w:numPr>
        <w:tabs>
          <w:tab w:val="left" w:pos="567"/>
        </w:tabs>
        <w:spacing w:before="120"/>
        <w:ind w:left="0" w:firstLine="426"/>
        <w:jc w:val="both"/>
        <w:rPr>
          <w:rFonts w:ascii="Times New Roman" w:hAnsi="Times New Roman"/>
          <w:b/>
          <w:color w:val="000000"/>
          <w:szCs w:val="28"/>
          <w:lang w:val="en-US"/>
        </w:rPr>
      </w:pPr>
      <w:r>
        <w:rPr>
          <w:rFonts w:ascii="Times New Roman" w:hAnsi="Times New Roman"/>
          <w:b/>
          <w:bCs/>
          <w:color w:val="000000"/>
          <w:szCs w:val="28"/>
          <w:lang w:val="en-US"/>
        </w:rPr>
        <w:t>Nội dung môn học:</w:t>
      </w:r>
    </w:p>
    <w:p w:rsidR="004A4548" w:rsidRDefault="004A4548" w:rsidP="004A4548">
      <w:pPr>
        <w:numPr>
          <w:ilvl w:val="0"/>
          <w:numId w:val="7"/>
        </w:numPr>
        <w:tabs>
          <w:tab w:val="left" w:pos="709"/>
        </w:tabs>
        <w:spacing w:before="120"/>
        <w:ind w:left="426" w:hanging="283"/>
        <w:jc w:val="both"/>
        <w:rPr>
          <w:rFonts w:ascii="Times New Roman" w:hAnsi="Times New Roman"/>
          <w:b/>
          <w:color w:val="000000"/>
          <w:szCs w:val="28"/>
          <w:lang w:val="en-US"/>
        </w:rPr>
      </w:pPr>
      <w:r>
        <w:rPr>
          <w:rFonts w:ascii="Times New Roman" w:hAnsi="Times New Roman"/>
          <w:b/>
          <w:color w:val="000000"/>
          <w:szCs w:val="28"/>
          <w:lang w:val="en-US"/>
        </w:rPr>
        <w:lastRenderedPageBreak/>
        <w:t>Nội dung tổng quát và phân bổ thời gian:</w:t>
      </w:r>
    </w:p>
    <w:p w:rsidR="004A4548" w:rsidRDefault="004A4548" w:rsidP="004A4548">
      <w:pPr>
        <w:tabs>
          <w:tab w:val="left" w:pos="709"/>
        </w:tabs>
        <w:spacing w:before="120"/>
        <w:jc w:val="both"/>
        <w:rPr>
          <w:rFonts w:ascii="Times New Roman" w:hAnsi="Times New Roman"/>
          <w:b/>
          <w:color w:val="000000"/>
          <w:szCs w:val="28"/>
          <w:lang w:val="en-US"/>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4A4548" w:rsidTr="00EF4539">
        <w:trPr>
          <w:trHeight w:val="454"/>
          <w:tblHeader/>
        </w:trPr>
        <w:tc>
          <w:tcPr>
            <w:tcW w:w="621" w:type="dxa"/>
            <w:vMerge w:val="restart"/>
            <w:vAlign w:val="center"/>
          </w:tcPr>
          <w:p w:rsidR="004A4548" w:rsidRDefault="004A4548" w:rsidP="00EF4539">
            <w:pPr>
              <w:spacing w:before="120"/>
              <w:jc w:val="center"/>
              <w:rPr>
                <w:rFonts w:ascii="Times New Roman" w:hAnsi="Times New Roman"/>
                <w:b/>
                <w:color w:val="000000"/>
                <w:szCs w:val="28"/>
              </w:rPr>
            </w:pPr>
            <w:r>
              <w:rPr>
                <w:rFonts w:ascii="Times New Roman" w:hAnsi="Times New Roman"/>
                <w:b/>
                <w:color w:val="000000"/>
                <w:szCs w:val="28"/>
              </w:rPr>
              <w:t>Số TT</w:t>
            </w:r>
          </w:p>
        </w:tc>
        <w:tc>
          <w:tcPr>
            <w:tcW w:w="3691" w:type="dxa"/>
            <w:vMerge w:val="restart"/>
            <w:vAlign w:val="center"/>
          </w:tcPr>
          <w:p w:rsidR="004A4548" w:rsidRDefault="004A4548" w:rsidP="00EF4539">
            <w:pPr>
              <w:spacing w:before="120"/>
              <w:jc w:val="center"/>
              <w:rPr>
                <w:rFonts w:ascii="Times New Roman" w:hAnsi="Times New Roman"/>
                <w:b/>
                <w:color w:val="000000"/>
                <w:szCs w:val="28"/>
              </w:rPr>
            </w:pPr>
            <w:r>
              <w:rPr>
                <w:rFonts w:ascii="Times New Roman" w:hAnsi="Times New Roman"/>
                <w:b/>
                <w:color w:val="000000"/>
                <w:szCs w:val="28"/>
              </w:rPr>
              <w:t xml:space="preserve">Tên các bài trong </w:t>
            </w:r>
            <w:r>
              <w:rPr>
                <w:rFonts w:ascii="Times New Roman" w:hAnsi="Times New Roman"/>
                <w:b/>
                <w:bCs/>
                <w:color w:val="000000"/>
                <w:szCs w:val="28"/>
                <w:lang w:val="en-US"/>
              </w:rPr>
              <w:t>môn học</w:t>
            </w:r>
          </w:p>
        </w:tc>
        <w:tc>
          <w:tcPr>
            <w:tcW w:w="5288" w:type="dxa"/>
            <w:gridSpan w:val="4"/>
            <w:vAlign w:val="center"/>
          </w:tcPr>
          <w:p w:rsidR="004A4548" w:rsidRDefault="004A4548" w:rsidP="00EF4539">
            <w:pPr>
              <w:spacing w:before="120"/>
              <w:jc w:val="center"/>
              <w:rPr>
                <w:rFonts w:ascii="Times New Roman" w:hAnsi="Times New Roman"/>
                <w:b/>
                <w:color w:val="000000"/>
                <w:szCs w:val="28"/>
              </w:rPr>
            </w:pPr>
            <w:r>
              <w:rPr>
                <w:rFonts w:ascii="Times New Roman" w:hAnsi="Times New Roman"/>
                <w:b/>
                <w:color w:val="000000"/>
                <w:szCs w:val="28"/>
              </w:rPr>
              <w:t>Thời gian (giờ)</w:t>
            </w:r>
          </w:p>
        </w:tc>
      </w:tr>
      <w:tr w:rsidR="004A4548" w:rsidTr="00EF4539">
        <w:trPr>
          <w:trHeight w:val="1030"/>
          <w:tblHeader/>
        </w:trPr>
        <w:tc>
          <w:tcPr>
            <w:tcW w:w="621" w:type="dxa"/>
            <w:vMerge/>
          </w:tcPr>
          <w:p w:rsidR="004A4548" w:rsidRDefault="004A4548" w:rsidP="00EF4539">
            <w:pPr>
              <w:spacing w:before="120"/>
              <w:jc w:val="center"/>
              <w:rPr>
                <w:rFonts w:ascii="Times New Roman" w:hAnsi="Times New Roman"/>
                <w:b/>
                <w:color w:val="000000"/>
                <w:szCs w:val="28"/>
              </w:rPr>
            </w:pPr>
          </w:p>
        </w:tc>
        <w:tc>
          <w:tcPr>
            <w:tcW w:w="3691" w:type="dxa"/>
            <w:vMerge/>
            <w:vAlign w:val="center"/>
          </w:tcPr>
          <w:p w:rsidR="004A4548" w:rsidRDefault="004A4548" w:rsidP="00EF4539">
            <w:pPr>
              <w:spacing w:before="120"/>
              <w:jc w:val="center"/>
              <w:rPr>
                <w:rFonts w:ascii="Times New Roman" w:hAnsi="Times New Roman"/>
                <w:b/>
                <w:color w:val="000000"/>
                <w:szCs w:val="28"/>
              </w:rPr>
            </w:pPr>
          </w:p>
        </w:tc>
        <w:tc>
          <w:tcPr>
            <w:tcW w:w="918" w:type="dxa"/>
            <w:vAlign w:val="center"/>
          </w:tcPr>
          <w:p w:rsidR="004A4548" w:rsidRDefault="004A4548" w:rsidP="00EF4539">
            <w:pPr>
              <w:spacing w:before="120"/>
              <w:jc w:val="center"/>
              <w:rPr>
                <w:rFonts w:ascii="Times New Roman" w:hAnsi="Times New Roman"/>
                <w:b/>
                <w:color w:val="000000"/>
                <w:szCs w:val="28"/>
              </w:rPr>
            </w:pPr>
            <w:r>
              <w:rPr>
                <w:rFonts w:ascii="Times New Roman" w:hAnsi="Times New Roman"/>
                <w:b/>
                <w:color w:val="000000"/>
                <w:szCs w:val="28"/>
              </w:rPr>
              <w:t>Tổng</w:t>
            </w:r>
          </w:p>
          <w:p w:rsidR="004A4548" w:rsidRDefault="004A4548" w:rsidP="00EF4539">
            <w:pPr>
              <w:spacing w:before="120"/>
              <w:jc w:val="center"/>
              <w:rPr>
                <w:rFonts w:ascii="Times New Roman" w:hAnsi="Times New Roman"/>
                <w:b/>
                <w:color w:val="000000"/>
                <w:szCs w:val="28"/>
              </w:rPr>
            </w:pPr>
            <w:r>
              <w:rPr>
                <w:rFonts w:ascii="Times New Roman" w:hAnsi="Times New Roman"/>
                <w:b/>
                <w:color w:val="000000"/>
                <w:szCs w:val="28"/>
              </w:rPr>
              <w:t>số</w:t>
            </w:r>
          </w:p>
        </w:tc>
        <w:tc>
          <w:tcPr>
            <w:tcW w:w="979" w:type="dxa"/>
            <w:vAlign w:val="center"/>
          </w:tcPr>
          <w:p w:rsidR="004A4548" w:rsidRDefault="004A4548" w:rsidP="00EF4539">
            <w:pPr>
              <w:spacing w:before="120"/>
              <w:jc w:val="center"/>
              <w:rPr>
                <w:rFonts w:ascii="Times New Roman" w:hAnsi="Times New Roman"/>
                <w:b/>
                <w:color w:val="000000"/>
                <w:szCs w:val="28"/>
              </w:rPr>
            </w:pPr>
            <w:r>
              <w:rPr>
                <w:rFonts w:ascii="Times New Roman" w:hAnsi="Times New Roman"/>
                <w:b/>
                <w:color w:val="000000"/>
                <w:szCs w:val="28"/>
              </w:rPr>
              <w:t>Lý thuyết</w:t>
            </w:r>
          </w:p>
        </w:tc>
        <w:tc>
          <w:tcPr>
            <w:tcW w:w="2376" w:type="dxa"/>
            <w:vAlign w:val="center"/>
          </w:tcPr>
          <w:p w:rsidR="004A4548" w:rsidRDefault="004A4548" w:rsidP="00EF4539">
            <w:pPr>
              <w:spacing w:before="120"/>
              <w:jc w:val="center"/>
              <w:rPr>
                <w:rFonts w:ascii="Times New Roman" w:hAnsi="Times New Roman"/>
                <w:b/>
                <w:color w:val="000000"/>
                <w:szCs w:val="28"/>
              </w:rPr>
            </w:pPr>
            <w:r>
              <w:rPr>
                <w:rFonts w:ascii="Times New Roman" w:hAnsi="Times New Roman"/>
                <w:b/>
                <w:color w:val="000000"/>
                <w:szCs w:val="28"/>
              </w:rPr>
              <w:t>Thực hành / thực tập/ thí nghiệm/ bài tập/ thảo luận</w:t>
            </w:r>
          </w:p>
        </w:tc>
        <w:tc>
          <w:tcPr>
            <w:tcW w:w="1015" w:type="dxa"/>
            <w:vAlign w:val="center"/>
          </w:tcPr>
          <w:p w:rsidR="004A4548" w:rsidRDefault="004A4548" w:rsidP="00EF4539">
            <w:pPr>
              <w:spacing w:before="120"/>
              <w:jc w:val="center"/>
              <w:rPr>
                <w:rFonts w:ascii="Times New Roman" w:hAnsi="Times New Roman"/>
                <w:b/>
                <w:color w:val="000000"/>
                <w:szCs w:val="28"/>
              </w:rPr>
            </w:pPr>
            <w:r>
              <w:rPr>
                <w:rFonts w:ascii="Times New Roman" w:hAnsi="Times New Roman"/>
                <w:b/>
                <w:color w:val="000000"/>
                <w:szCs w:val="28"/>
              </w:rPr>
              <w:t>Kiểm</w:t>
            </w:r>
          </w:p>
          <w:p w:rsidR="004A4548" w:rsidRDefault="004A4548" w:rsidP="00EF4539">
            <w:pPr>
              <w:spacing w:before="120"/>
              <w:jc w:val="center"/>
              <w:rPr>
                <w:rFonts w:ascii="Times New Roman" w:hAnsi="Times New Roman"/>
                <w:b/>
                <w:color w:val="000000"/>
                <w:szCs w:val="28"/>
              </w:rPr>
            </w:pPr>
            <w:r>
              <w:rPr>
                <w:rFonts w:ascii="Times New Roman" w:hAnsi="Times New Roman"/>
                <w:b/>
                <w:color w:val="000000"/>
                <w:szCs w:val="28"/>
              </w:rPr>
              <w:t>tra</w:t>
            </w:r>
          </w:p>
        </w:tc>
      </w:tr>
      <w:tr w:rsidR="004A4548" w:rsidTr="00EF4539">
        <w:trPr>
          <w:trHeight w:val="1367"/>
        </w:trPr>
        <w:tc>
          <w:tcPr>
            <w:tcW w:w="621" w:type="dxa"/>
          </w:tcPr>
          <w:p w:rsidR="004A4548" w:rsidRDefault="004A4548" w:rsidP="00EF4539">
            <w:pPr>
              <w:spacing w:before="120"/>
              <w:rPr>
                <w:rFonts w:ascii="Times New Roman" w:hAnsi="Times New Roman"/>
                <w:color w:val="000000"/>
                <w:szCs w:val="28"/>
              </w:rPr>
            </w:pPr>
            <w:r>
              <w:rPr>
                <w:rFonts w:ascii="Times New Roman" w:hAnsi="Times New Roman"/>
                <w:color w:val="000000"/>
                <w:szCs w:val="28"/>
              </w:rPr>
              <w:t>1</w:t>
            </w:r>
          </w:p>
          <w:p w:rsidR="004A4548" w:rsidRDefault="004A4548" w:rsidP="00EF4539">
            <w:pPr>
              <w:spacing w:before="120"/>
              <w:rPr>
                <w:rFonts w:ascii="Times New Roman" w:hAnsi="Times New Roman"/>
                <w:color w:val="000000"/>
                <w:szCs w:val="28"/>
              </w:rPr>
            </w:pPr>
            <w:r>
              <w:rPr>
                <w:rFonts w:ascii="Times New Roman" w:hAnsi="Times New Roman"/>
                <w:color w:val="000000"/>
                <w:szCs w:val="28"/>
              </w:rPr>
              <w:t>2</w:t>
            </w: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r>
              <w:rPr>
                <w:rFonts w:ascii="Times New Roman" w:hAnsi="Times New Roman"/>
                <w:color w:val="000000"/>
                <w:szCs w:val="28"/>
              </w:rPr>
              <w:t>3</w:t>
            </w: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r>
              <w:rPr>
                <w:rFonts w:ascii="Times New Roman" w:hAnsi="Times New Roman"/>
                <w:color w:val="000000"/>
                <w:szCs w:val="28"/>
              </w:rPr>
              <w:lastRenderedPageBreak/>
              <w:t>4</w:t>
            </w: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r>
              <w:rPr>
                <w:rFonts w:ascii="Times New Roman" w:hAnsi="Times New Roman"/>
                <w:color w:val="000000"/>
                <w:szCs w:val="28"/>
              </w:rPr>
              <w:t>5</w:t>
            </w: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r>
              <w:rPr>
                <w:rFonts w:ascii="Times New Roman" w:hAnsi="Times New Roman"/>
                <w:color w:val="000000"/>
                <w:szCs w:val="28"/>
              </w:rPr>
              <w:t>6</w:t>
            </w: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r>
              <w:rPr>
                <w:rFonts w:ascii="Times New Roman" w:hAnsi="Times New Roman"/>
                <w:color w:val="000000"/>
                <w:szCs w:val="28"/>
              </w:rPr>
              <w:t>7</w:t>
            </w: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r>
              <w:rPr>
                <w:rFonts w:ascii="Times New Roman" w:hAnsi="Times New Roman"/>
                <w:color w:val="000000"/>
                <w:szCs w:val="28"/>
              </w:rPr>
              <w:t>8</w:t>
            </w: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r>
              <w:rPr>
                <w:rFonts w:ascii="Times New Roman" w:hAnsi="Times New Roman"/>
                <w:color w:val="000000"/>
                <w:szCs w:val="28"/>
              </w:rPr>
              <w:t>9</w:t>
            </w: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r>
              <w:rPr>
                <w:rFonts w:ascii="Times New Roman" w:hAnsi="Times New Roman"/>
                <w:color w:val="000000"/>
                <w:szCs w:val="28"/>
              </w:rPr>
              <w:t>10</w:t>
            </w: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r>
              <w:rPr>
                <w:rFonts w:ascii="Times New Roman" w:hAnsi="Times New Roman"/>
                <w:color w:val="000000"/>
                <w:szCs w:val="28"/>
              </w:rPr>
              <w:t>11</w:t>
            </w: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r>
              <w:rPr>
                <w:rFonts w:ascii="Times New Roman" w:hAnsi="Times New Roman"/>
                <w:color w:val="000000"/>
                <w:szCs w:val="28"/>
              </w:rPr>
              <w:t>12</w:t>
            </w: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r>
              <w:rPr>
                <w:rFonts w:ascii="Times New Roman" w:hAnsi="Times New Roman"/>
                <w:color w:val="000000"/>
                <w:szCs w:val="28"/>
              </w:rPr>
              <w:t>13</w:t>
            </w: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p w:rsidR="004A4548" w:rsidRDefault="004A4548" w:rsidP="00EF4539">
            <w:pPr>
              <w:spacing w:before="120"/>
              <w:rPr>
                <w:rFonts w:ascii="Times New Roman" w:hAnsi="Times New Roman"/>
                <w:color w:val="000000"/>
                <w:szCs w:val="28"/>
              </w:rPr>
            </w:pPr>
          </w:p>
        </w:tc>
        <w:tc>
          <w:tcPr>
            <w:tcW w:w="3691" w:type="dxa"/>
          </w:tcPr>
          <w:p w:rsidR="004A4548" w:rsidRDefault="004A4548" w:rsidP="00EF4539">
            <w:pPr>
              <w:tabs>
                <w:tab w:val="right" w:leader="dot" w:pos="3331"/>
              </w:tabs>
              <w:spacing w:before="120"/>
              <w:rPr>
                <w:rFonts w:ascii="Times New Roman" w:hAnsi="Times New Roman"/>
                <w:color w:val="000000"/>
                <w:szCs w:val="28"/>
              </w:rPr>
            </w:pPr>
            <w:r>
              <w:rPr>
                <w:rFonts w:ascii="Times New Roman" w:hAnsi="Times New Roman"/>
                <w:color w:val="000000"/>
                <w:szCs w:val="28"/>
              </w:rPr>
              <w:lastRenderedPageBreak/>
              <w:t>Bài mở đầu:</w:t>
            </w:r>
          </w:p>
          <w:p w:rsidR="004A4548" w:rsidRDefault="004A4548" w:rsidP="00EF4539">
            <w:pPr>
              <w:tabs>
                <w:tab w:val="right" w:leader="dot" w:pos="3331"/>
              </w:tabs>
              <w:spacing w:before="120"/>
              <w:rPr>
                <w:rFonts w:ascii="Times New Roman" w:hAnsi="Times New Roman"/>
                <w:color w:val="000000"/>
                <w:szCs w:val="28"/>
              </w:rPr>
            </w:pPr>
            <w:r>
              <w:rPr>
                <w:rFonts w:ascii="Times New Roman" w:hAnsi="Times New Roman"/>
                <w:bCs/>
                <w:color w:val="000000"/>
                <w:szCs w:val="28"/>
                <w:lang w:val="en-US"/>
              </w:rPr>
              <w:t xml:space="preserve">Chương 1: </w:t>
            </w:r>
            <w:r>
              <w:rPr>
                <w:rFonts w:ascii="Times New Roman" w:hAnsi="Times New Roman"/>
                <w:color w:val="000000"/>
                <w:szCs w:val="28"/>
              </w:rPr>
              <w:t>Tổng quan về coreldraw</w:t>
            </w:r>
          </w:p>
          <w:p w:rsidR="004A4548" w:rsidRDefault="004A4548" w:rsidP="004A4548">
            <w:pPr>
              <w:pStyle w:val="ListParagraph"/>
              <w:numPr>
                <w:ilvl w:val="0"/>
                <w:numId w:val="8"/>
              </w:numPr>
              <w:tabs>
                <w:tab w:val="left" w:pos="276"/>
                <w:tab w:val="right" w:leader="dot" w:pos="9180"/>
                <w:tab w:val="left" w:pos="9306"/>
              </w:tabs>
              <w:spacing w:before="120"/>
              <w:ind w:hanging="1434"/>
              <w:rPr>
                <w:rFonts w:ascii="Times New Roman" w:eastAsia=".VnTime" w:hAnsi="Times New Roman"/>
                <w:bCs/>
                <w:color w:val="000000"/>
                <w:szCs w:val="28"/>
                <w:lang w:val="en-US"/>
              </w:rPr>
            </w:pPr>
            <w:r>
              <w:rPr>
                <w:rFonts w:ascii="Times New Roman" w:eastAsia=".VnTime" w:hAnsi="Times New Roman"/>
                <w:bCs/>
                <w:color w:val="000000"/>
                <w:szCs w:val="28"/>
                <w:lang w:val="en-US"/>
              </w:rPr>
              <w:t>Giới thiệu phần mềm.</w:t>
            </w:r>
          </w:p>
          <w:p w:rsidR="004A4548" w:rsidRDefault="004A4548" w:rsidP="004A4548">
            <w:pPr>
              <w:pStyle w:val="ListParagraph"/>
              <w:numPr>
                <w:ilvl w:val="0"/>
                <w:numId w:val="8"/>
              </w:numPr>
              <w:tabs>
                <w:tab w:val="left" w:pos="276"/>
                <w:tab w:val="right" w:leader="dot" w:pos="9180"/>
                <w:tab w:val="left" w:pos="9306"/>
              </w:tabs>
              <w:spacing w:before="120"/>
              <w:ind w:hanging="1434"/>
              <w:rPr>
                <w:rFonts w:ascii="Times New Roman" w:eastAsia=".VnTime" w:hAnsi="Times New Roman"/>
                <w:bCs/>
                <w:color w:val="000000"/>
                <w:szCs w:val="28"/>
                <w:lang w:val="en-US"/>
              </w:rPr>
            </w:pPr>
            <w:r>
              <w:rPr>
                <w:rFonts w:ascii="Times New Roman" w:eastAsia=".VnTime" w:hAnsi="Times New Roman"/>
                <w:bCs/>
                <w:color w:val="000000"/>
                <w:szCs w:val="28"/>
              </w:rPr>
              <w:t>Khởi động coreldraw.</w:t>
            </w:r>
          </w:p>
          <w:p w:rsidR="004A4548" w:rsidRDefault="004A4548" w:rsidP="004A4548">
            <w:pPr>
              <w:pStyle w:val="ListParagraph"/>
              <w:numPr>
                <w:ilvl w:val="0"/>
                <w:numId w:val="8"/>
              </w:numPr>
              <w:tabs>
                <w:tab w:val="left" w:pos="276"/>
                <w:tab w:val="right" w:leader="dot" w:pos="9180"/>
                <w:tab w:val="left" w:pos="9306"/>
              </w:tabs>
              <w:spacing w:before="120"/>
              <w:ind w:left="276" w:hanging="270"/>
              <w:rPr>
                <w:rFonts w:ascii="Times New Roman" w:eastAsia=".VnTime" w:hAnsi="Times New Roman"/>
                <w:bCs/>
                <w:color w:val="000000"/>
                <w:szCs w:val="28"/>
              </w:rPr>
            </w:pPr>
            <w:r>
              <w:rPr>
                <w:rFonts w:ascii="Times New Roman" w:hAnsi="Times New Roman"/>
                <w:color w:val="000000"/>
                <w:szCs w:val="28"/>
              </w:rPr>
              <w:t>Hộp thoại welcome to coreldraw.</w:t>
            </w:r>
          </w:p>
          <w:p w:rsidR="004A4548" w:rsidRDefault="004A4548" w:rsidP="004A4548">
            <w:pPr>
              <w:pStyle w:val="ListParagraph"/>
              <w:numPr>
                <w:ilvl w:val="0"/>
                <w:numId w:val="8"/>
              </w:numPr>
              <w:tabs>
                <w:tab w:val="left" w:pos="276"/>
                <w:tab w:val="right" w:leader="dot" w:pos="9180"/>
                <w:tab w:val="left" w:pos="9306"/>
              </w:tabs>
              <w:spacing w:before="120"/>
              <w:ind w:left="276" w:hanging="270"/>
              <w:rPr>
                <w:rFonts w:ascii="Times New Roman" w:eastAsia=".VnTime" w:hAnsi="Times New Roman"/>
                <w:bCs/>
                <w:color w:val="000000"/>
                <w:szCs w:val="28"/>
              </w:rPr>
            </w:pPr>
            <w:r>
              <w:rPr>
                <w:rFonts w:ascii="Times New Roman" w:hAnsi="Times New Roman"/>
                <w:color w:val="000000"/>
                <w:szCs w:val="28"/>
              </w:rPr>
              <w:t>Cử</w:t>
            </w:r>
            <w:r>
              <w:rPr>
                <w:rFonts w:ascii="Times New Roman" w:hAnsi="Times New Roman"/>
                <w:color w:val="000000"/>
                <w:szCs w:val="28"/>
                <w:lang w:val="en-US"/>
              </w:rPr>
              <w:t>a s</w:t>
            </w:r>
            <w:r>
              <w:rPr>
                <w:rFonts w:ascii="Times New Roman" w:hAnsi="Times New Roman"/>
                <w:color w:val="000000"/>
                <w:szCs w:val="28"/>
              </w:rPr>
              <w:t>ổứ</w:t>
            </w:r>
            <w:r>
              <w:rPr>
                <w:rFonts w:ascii="Times New Roman" w:hAnsi="Times New Roman"/>
                <w:color w:val="000000"/>
                <w:szCs w:val="28"/>
                <w:lang w:val="en-US"/>
              </w:rPr>
              <w:t>ng d</w:t>
            </w:r>
            <w:r>
              <w:rPr>
                <w:rFonts w:ascii="Times New Roman" w:hAnsi="Times New Roman"/>
                <w:color w:val="000000"/>
                <w:szCs w:val="28"/>
              </w:rPr>
              <w:t>ụ</w:t>
            </w:r>
            <w:r>
              <w:rPr>
                <w:rFonts w:ascii="Times New Roman" w:hAnsi="Times New Roman"/>
                <w:color w:val="000000"/>
                <w:szCs w:val="28"/>
                <w:lang w:val="en-US"/>
              </w:rPr>
              <w:t>ng (</w:t>
            </w:r>
            <w:r>
              <w:rPr>
                <w:rFonts w:ascii="Times New Roman" w:hAnsi="Times New Roman"/>
                <w:color w:val="000000"/>
                <w:szCs w:val="28"/>
              </w:rPr>
              <w:t>giao diện</w:t>
            </w:r>
            <w:r>
              <w:rPr>
                <w:rFonts w:ascii="Times New Roman" w:hAnsi="Times New Roman"/>
                <w:color w:val="000000"/>
                <w:szCs w:val="28"/>
                <w:lang w:val="en-US"/>
              </w:rPr>
              <w:t>)</w:t>
            </w:r>
            <w:r>
              <w:rPr>
                <w:rFonts w:ascii="Times New Roman" w:hAnsi="Times New Roman"/>
                <w:color w:val="000000"/>
                <w:szCs w:val="28"/>
              </w:rPr>
              <w:t xml:space="preserve"> của coreldraw.</w:t>
            </w:r>
          </w:p>
          <w:p w:rsidR="004A4548" w:rsidRDefault="004A4548" w:rsidP="004A4548">
            <w:pPr>
              <w:pStyle w:val="ListParagraph"/>
              <w:numPr>
                <w:ilvl w:val="0"/>
                <w:numId w:val="8"/>
              </w:numPr>
              <w:tabs>
                <w:tab w:val="left" w:pos="276"/>
                <w:tab w:val="right" w:leader="dot" w:pos="9180"/>
                <w:tab w:val="left" w:pos="9306"/>
              </w:tabs>
              <w:spacing w:before="120"/>
              <w:ind w:left="340" w:hanging="334"/>
              <w:rPr>
                <w:rFonts w:ascii="Times New Roman" w:eastAsia=".VnTime" w:hAnsi="Times New Roman"/>
                <w:bCs/>
                <w:color w:val="000000"/>
                <w:szCs w:val="28"/>
              </w:rPr>
            </w:pPr>
            <w:r>
              <w:rPr>
                <w:rFonts w:ascii="Times New Roman" w:eastAsia=".VnTime" w:hAnsi="Times New Roman"/>
                <w:bCs/>
                <w:color w:val="000000"/>
                <w:szCs w:val="28"/>
              </w:rPr>
              <w:t>Thao tác trên phím và chuột.</w:t>
            </w:r>
          </w:p>
          <w:p w:rsidR="004A4548" w:rsidRDefault="004A4548" w:rsidP="004A4548">
            <w:pPr>
              <w:pStyle w:val="ListParagraph"/>
              <w:numPr>
                <w:ilvl w:val="0"/>
                <w:numId w:val="8"/>
              </w:numPr>
              <w:tabs>
                <w:tab w:val="left" w:pos="276"/>
                <w:tab w:val="right" w:leader="dot" w:pos="9180"/>
                <w:tab w:val="left" w:pos="9306"/>
              </w:tabs>
              <w:spacing w:before="120"/>
              <w:ind w:hanging="1434"/>
              <w:rPr>
                <w:rFonts w:ascii="Times New Roman" w:eastAsia=".VnTime" w:hAnsi="Times New Roman"/>
                <w:bCs/>
                <w:color w:val="000000"/>
                <w:szCs w:val="28"/>
                <w:lang w:val="en-US"/>
              </w:rPr>
            </w:pPr>
            <w:r>
              <w:rPr>
                <w:rFonts w:ascii="Times New Roman" w:eastAsia=".VnTime" w:hAnsi="Times New Roman"/>
                <w:bCs/>
                <w:color w:val="000000"/>
                <w:szCs w:val="28"/>
              </w:rPr>
              <w:t>Một số thuật ngữ.</w:t>
            </w:r>
          </w:p>
          <w:p w:rsidR="004A4548" w:rsidRDefault="004A4548" w:rsidP="004A4548">
            <w:pPr>
              <w:pStyle w:val="ListParagraph"/>
              <w:numPr>
                <w:ilvl w:val="0"/>
                <w:numId w:val="8"/>
              </w:numPr>
              <w:tabs>
                <w:tab w:val="left" w:pos="276"/>
                <w:tab w:val="right" w:leader="dot" w:pos="9180"/>
                <w:tab w:val="left" w:pos="9306"/>
              </w:tabs>
              <w:spacing w:before="120"/>
              <w:ind w:hanging="1434"/>
              <w:rPr>
                <w:rFonts w:ascii="Times New Roman" w:eastAsia=".VnTime" w:hAnsi="Times New Roman"/>
                <w:bCs/>
                <w:color w:val="000000"/>
                <w:szCs w:val="28"/>
                <w:lang w:val="en-US"/>
              </w:rPr>
            </w:pPr>
            <w:r>
              <w:rPr>
                <w:rFonts w:ascii="Times New Roman" w:eastAsia=".VnTime" w:hAnsi="Times New Roman"/>
                <w:bCs/>
                <w:color w:val="000000"/>
                <w:szCs w:val="28"/>
              </w:rPr>
              <w:t>Quản lý file.</w:t>
            </w:r>
          </w:p>
          <w:p w:rsidR="004A4548" w:rsidRDefault="004A4548" w:rsidP="004A4548">
            <w:pPr>
              <w:pStyle w:val="ListParagraph"/>
              <w:numPr>
                <w:ilvl w:val="0"/>
                <w:numId w:val="8"/>
              </w:numPr>
              <w:tabs>
                <w:tab w:val="left" w:pos="276"/>
                <w:tab w:val="right" w:leader="dot" w:pos="9180"/>
                <w:tab w:val="left" w:pos="9306"/>
              </w:tabs>
              <w:spacing w:before="120"/>
              <w:ind w:hanging="1434"/>
              <w:rPr>
                <w:rFonts w:ascii="Times New Roman" w:eastAsia=".VnTime" w:hAnsi="Times New Roman"/>
                <w:bCs/>
                <w:color w:val="000000"/>
                <w:szCs w:val="28"/>
                <w:lang w:val="en-US"/>
              </w:rPr>
            </w:pPr>
            <w:r>
              <w:rPr>
                <w:rFonts w:ascii="Times New Roman" w:eastAsia=".VnTime" w:hAnsi="Times New Roman"/>
                <w:bCs/>
                <w:color w:val="000000"/>
                <w:szCs w:val="28"/>
              </w:rPr>
              <w:t>Tập tin dự phòng.</w:t>
            </w:r>
          </w:p>
          <w:p w:rsidR="004A4548" w:rsidRDefault="004A4548" w:rsidP="004A4548">
            <w:pPr>
              <w:pStyle w:val="ListParagraph"/>
              <w:numPr>
                <w:ilvl w:val="0"/>
                <w:numId w:val="8"/>
              </w:numPr>
              <w:tabs>
                <w:tab w:val="left" w:pos="276"/>
                <w:tab w:val="right" w:leader="dot" w:pos="9180"/>
                <w:tab w:val="left" w:pos="9306"/>
              </w:tabs>
              <w:spacing w:before="120"/>
              <w:ind w:hanging="1434"/>
              <w:rPr>
                <w:rFonts w:ascii="Times New Roman" w:eastAsia=".VnTime" w:hAnsi="Times New Roman"/>
                <w:bCs/>
                <w:color w:val="000000"/>
                <w:szCs w:val="28"/>
                <w:lang w:val="en-US"/>
              </w:rPr>
            </w:pPr>
            <w:r>
              <w:rPr>
                <w:rFonts w:ascii="Times New Roman" w:eastAsia=".VnTime" w:hAnsi="Times New Roman"/>
                <w:bCs/>
                <w:color w:val="000000"/>
                <w:szCs w:val="28"/>
                <w:lang w:val="en-US"/>
              </w:rPr>
              <w:t>Các chế độ xem màn hình.</w:t>
            </w:r>
          </w:p>
          <w:p w:rsidR="004A4548" w:rsidRDefault="004A4548" w:rsidP="004A4548">
            <w:pPr>
              <w:pStyle w:val="ListParagraph"/>
              <w:numPr>
                <w:ilvl w:val="0"/>
                <w:numId w:val="8"/>
              </w:numPr>
              <w:tabs>
                <w:tab w:val="left" w:pos="456"/>
                <w:tab w:val="right" w:leader="dot" w:pos="9180"/>
                <w:tab w:val="left" w:pos="9306"/>
              </w:tabs>
              <w:spacing w:before="120"/>
              <w:ind w:hanging="1434"/>
              <w:rPr>
                <w:rFonts w:ascii="Times New Roman" w:eastAsia=".VnTime" w:hAnsi="Times New Roman"/>
                <w:bCs/>
                <w:color w:val="000000"/>
                <w:szCs w:val="28"/>
                <w:lang w:val="en-US"/>
              </w:rPr>
            </w:pPr>
            <w:r>
              <w:rPr>
                <w:rFonts w:ascii="Times New Roman" w:eastAsia=".VnTime" w:hAnsi="Times New Roman"/>
                <w:bCs/>
                <w:color w:val="000000"/>
                <w:szCs w:val="28"/>
              </w:rPr>
              <w:t>In ấn.</w:t>
            </w:r>
          </w:p>
          <w:p w:rsidR="004A4548" w:rsidRDefault="004A4548" w:rsidP="00EF4539">
            <w:pPr>
              <w:tabs>
                <w:tab w:val="right" w:leader="dot" w:pos="3331"/>
              </w:tabs>
              <w:spacing w:before="120"/>
              <w:rPr>
                <w:rFonts w:ascii="Times New Roman" w:hAnsi="Times New Roman"/>
                <w:color w:val="000000"/>
                <w:szCs w:val="28"/>
                <w:lang w:val="en-US"/>
              </w:rPr>
            </w:pPr>
            <w:r>
              <w:rPr>
                <w:rFonts w:ascii="Times New Roman" w:hAnsi="Times New Roman"/>
                <w:bCs/>
                <w:color w:val="000000"/>
                <w:szCs w:val="28"/>
                <w:lang w:val="en-US"/>
              </w:rPr>
              <w:t xml:space="preserve">Chương 2: </w:t>
            </w:r>
            <w:r>
              <w:rPr>
                <w:rFonts w:ascii="Times New Roman" w:hAnsi="Times New Roman"/>
                <w:color w:val="000000"/>
                <w:szCs w:val="28"/>
                <w:lang w:val="en-US"/>
              </w:rPr>
              <w:t>Vẽ đối tượng hình dạng đóng</w:t>
            </w:r>
          </w:p>
          <w:p w:rsidR="004A4548" w:rsidRDefault="004A4548" w:rsidP="004A4548">
            <w:pPr>
              <w:pStyle w:val="ListParagraph"/>
              <w:numPr>
                <w:ilvl w:val="0"/>
                <w:numId w:val="9"/>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Vẽ hình chữ nhật.</w:t>
            </w:r>
          </w:p>
          <w:p w:rsidR="004A4548" w:rsidRDefault="004A4548" w:rsidP="004A4548">
            <w:pPr>
              <w:pStyle w:val="ListParagraph"/>
              <w:numPr>
                <w:ilvl w:val="0"/>
                <w:numId w:val="9"/>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hAnsi="Times New Roman"/>
                <w:bCs/>
                <w:color w:val="000000"/>
                <w:szCs w:val="28"/>
              </w:rPr>
              <w:t xml:space="preserve">Vẽ hình </w:t>
            </w:r>
            <w:r>
              <w:rPr>
                <w:rFonts w:ascii="Times New Roman" w:hAnsi="Times New Roman"/>
                <w:bCs/>
                <w:iCs/>
                <w:color w:val="000000"/>
                <w:szCs w:val="28"/>
              </w:rPr>
              <w:t>ellipse</w:t>
            </w:r>
            <w:r>
              <w:rPr>
                <w:rFonts w:ascii="Times New Roman" w:hAnsi="Times New Roman"/>
                <w:bCs/>
                <w:color w:val="000000"/>
                <w:szCs w:val="28"/>
              </w:rPr>
              <w:t>, hình tròn.</w:t>
            </w:r>
          </w:p>
          <w:p w:rsidR="004A4548" w:rsidRDefault="004A4548" w:rsidP="004A4548">
            <w:pPr>
              <w:pStyle w:val="ListParagraph"/>
              <w:numPr>
                <w:ilvl w:val="0"/>
                <w:numId w:val="9"/>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Vẽ hình xoắn ốc.</w:t>
            </w:r>
          </w:p>
          <w:p w:rsidR="004A4548" w:rsidRDefault="004A4548" w:rsidP="004A4548">
            <w:pPr>
              <w:pStyle w:val="ListParagraph"/>
              <w:numPr>
                <w:ilvl w:val="0"/>
                <w:numId w:val="9"/>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Vẽ hình đa giác, hình sao.</w:t>
            </w:r>
          </w:p>
          <w:p w:rsidR="004A4548" w:rsidRDefault="004A4548" w:rsidP="004A4548">
            <w:pPr>
              <w:pStyle w:val="ListParagraph"/>
              <w:numPr>
                <w:ilvl w:val="0"/>
                <w:numId w:val="9"/>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hAnsi="Times New Roman"/>
                <w:bCs/>
                <w:color w:val="000000"/>
                <w:szCs w:val="28"/>
              </w:rPr>
              <w:t>Vẽ hình giấy kẻ ô</w:t>
            </w:r>
          </w:p>
          <w:p w:rsidR="004A4548" w:rsidRDefault="004A4548" w:rsidP="004A4548">
            <w:pPr>
              <w:pStyle w:val="ListParagraph"/>
              <w:numPr>
                <w:ilvl w:val="0"/>
                <w:numId w:val="9"/>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Vẽ hình cơ bản.</w:t>
            </w:r>
          </w:p>
          <w:p w:rsidR="004A4548" w:rsidRDefault="004A4548" w:rsidP="00EF4539">
            <w:pPr>
              <w:tabs>
                <w:tab w:val="right" w:leader="dot" w:pos="3331"/>
              </w:tabs>
              <w:spacing w:before="120"/>
              <w:rPr>
                <w:rFonts w:ascii="Times New Roman" w:hAnsi="Times New Roman"/>
                <w:color w:val="000000"/>
                <w:szCs w:val="28"/>
              </w:rPr>
            </w:pPr>
            <w:r>
              <w:rPr>
                <w:rFonts w:ascii="Times New Roman" w:hAnsi="Times New Roman"/>
                <w:bCs/>
                <w:color w:val="000000"/>
                <w:szCs w:val="28"/>
                <w:lang w:val="en-US"/>
              </w:rPr>
              <w:lastRenderedPageBreak/>
              <w:t xml:space="preserve">Chương 3: </w:t>
            </w:r>
            <w:r>
              <w:rPr>
                <w:rFonts w:ascii="Times New Roman" w:hAnsi="Times New Roman"/>
                <w:color w:val="000000"/>
                <w:szCs w:val="28"/>
              </w:rPr>
              <w:t>Vẽ đối tượng là đường nét</w:t>
            </w:r>
          </w:p>
          <w:p w:rsidR="004A4548" w:rsidRDefault="004A4548" w:rsidP="004A4548">
            <w:pPr>
              <w:pStyle w:val="ListParagraph"/>
              <w:numPr>
                <w:ilvl w:val="0"/>
                <w:numId w:val="10"/>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 xml:space="preserve">Công cụ vẽ tự do. </w:t>
            </w:r>
          </w:p>
          <w:p w:rsidR="004A4548" w:rsidRDefault="004A4548" w:rsidP="004A4548">
            <w:pPr>
              <w:pStyle w:val="ListParagraph"/>
              <w:numPr>
                <w:ilvl w:val="0"/>
                <w:numId w:val="10"/>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 xml:space="preserve">Công cụ vẽ chỉnh tiếp tuyến. </w:t>
            </w:r>
          </w:p>
          <w:p w:rsidR="004A4548" w:rsidRDefault="004A4548" w:rsidP="004A4548">
            <w:pPr>
              <w:pStyle w:val="ListParagraph"/>
              <w:numPr>
                <w:ilvl w:val="0"/>
                <w:numId w:val="10"/>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Công cụ vẽ nét nghệ thuật.</w:t>
            </w:r>
          </w:p>
          <w:p w:rsidR="004A4548" w:rsidRDefault="004A4548" w:rsidP="004A4548">
            <w:pPr>
              <w:pStyle w:val="ListParagraph"/>
              <w:numPr>
                <w:ilvl w:val="0"/>
                <w:numId w:val="10"/>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 xml:space="preserve">Công cụ vẽ nét liền mảnh. </w:t>
            </w:r>
          </w:p>
          <w:p w:rsidR="004A4548" w:rsidRDefault="004A4548" w:rsidP="004A4548">
            <w:pPr>
              <w:pStyle w:val="ListParagraph"/>
              <w:numPr>
                <w:ilvl w:val="0"/>
                <w:numId w:val="10"/>
              </w:numPr>
              <w:tabs>
                <w:tab w:val="left" w:pos="276"/>
                <w:tab w:val="right" w:leader="dot" w:pos="9180"/>
                <w:tab w:val="left" w:pos="9306"/>
              </w:tabs>
              <w:spacing w:before="120"/>
              <w:ind w:left="276" w:hanging="270"/>
              <w:rPr>
                <w:rFonts w:ascii="Times New Roman" w:eastAsia=".VnTime" w:hAnsi="Times New Roman"/>
                <w:bCs/>
                <w:color w:val="000000"/>
                <w:szCs w:val="28"/>
              </w:rPr>
            </w:pPr>
            <w:r>
              <w:rPr>
                <w:rFonts w:ascii="Times New Roman" w:hAnsi="Times New Roman"/>
                <w:bCs/>
                <w:color w:val="000000"/>
                <w:szCs w:val="28"/>
              </w:rPr>
              <w:t>Công cụ vẽ các đường liên tục.</w:t>
            </w:r>
          </w:p>
          <w:p w:rsidR="004A4548" w:rsidRDefault="004A4548" w:rsidP="004A4548">
            <w:pPr>
              <w:pStyle w:val="ListParagraph"/>
              <w:numPr>
                <w:ilvl w:val="0"/>
                <w:numId w:val="10"/>
              </w:numPr>
              <w:tabs>
                <w:tab w:val="left" w:pos="276"/>
                <w:tab w:val="right" w:leader="dot" w:pos="9180"/>
                <w:tab w:val="left" w:pos="9306"/>
              </w:tabs>
              <w:spacing w:before="120"/>
              <w:ind w:left="276" w:hanging="270"/>
              <w:rPr>
                <w:rFonts w:ascii="Times New Roman" w:eastAsia=".VnTime" w:hAnsi="Times New Roman"/>
                <w:bCs/>
                <w:color w:val="000000"/>
                <w:szCs w:val="28"/>
              </w:rPr>
            </w:pPr>
            <w:r>
              <w:rPr>
                <w:rFonts w:ascii="Times New Roman" w:eastAsia=".VnTime" w:hAnsi="Times New Roman"/>
                <w:bCs/>
                <w:color w:val="000000"/>
                <w:szCs w:val="28"/>
              </w:rPr>
              <w:t xml:space="preserve">Công cụ vẽ đường cong bằng 3 điểm. </w:t>
            </w:r>
          </w:p>
          <w:p w:rsidR="004A4548" w:rsidRDefault="004A4548" w:rsidP="004A4548">
            <w:pPr>
              <w:pStyle w:val="ListParagraph"/>
              <w:numPr>
                <w:ilvl w:val="0"/>
                <w:numId w:val="10"/>
              </w:numPr>
              <w:tabs>
                <w:tab w:val="left" w:pos="276"/>
                <w:tab w:val="right" w:leader="dot" w:pos="9180"/>
                <w:tab w:val="left" w:pos="9306"/>
              </w:tabs>
              <w:spacing w:before="120"/>
              <w:ind w:left="276" w:hanging="270"/>
              <w:rPr>
                <w:rFonts w:ascii="Times New Roman" w:eastAsia=".VnTime" w:hAnsi="Times New Roman"/>
                <w:bCs/>
                <w:color w:val="000000"/>
                <w:szCs w:val="28"/>
              </w:rPr>
            </w:pPr>
            <w:r>
              <w:rPr>
                <w:rFonts w:ascii="Times New Roman" w:hAnsi="Times New Roman"/>
                <w:bCs/>
                <w:color w:val="000000"/>
                <w:szCs w:val="28"/>
              </w:rPr>
              <w:t xml:space="preserve">Công cụ vẽ đường thẳng vuông góc. </w:t>
            </w:r>
          </w:p>
          <w:p w:rsidR="004A4548" w:rsidRDefault="004A4548" w:rsidP="004A4548">
            <w:pPr>
              <w:pStyle w:val="ListParagraph"/>
              <w:numPr>
                <w:ilvl w:val="0"/>
                <w:numId w:val="10"/>
              </w:numPr>
              <w:tabs>
                <w:tab w:val="left" w:pos="276"/>
                <w:tab w:val="right" w:leader="dot" w:pos="9180"/>
                <w:tab w:val="left" w:pos="9306"/>
              </w:tabs>
              <w:spacing w:before="120"/>
              <w:ind w:left="276" w:hanging="270"/>
              <w:rPr>
                <w:rFonts w:ascii="Times New Roman" w:eastAsia=".VnTime" w:hAnsi="Times New Roman"/>
                <w:bCs/>
                <w:color w:val="000000"/>
                <w:szCs w:val="28"/>
              </w:rPr>
            </w:pPr>
            <w:r>
              <w:rPr>
                <w:rFonts w:ascii="Times New Roman" w:hAnsi="Times New Roman"/>
                <w:bCs/>
                <w:color w:val="000000"/>
                <w:szCs w:val="28"/>
              </w:rPr>
              <w:t>Công cụ vẽ các đường đo kích thước</w:t>
            </w:r>
          </w:p>
          <w:p w:rsidR="004A4548" w:rsidRDefault="004A4548" w:rsidP="00EF4539">
            <w:pPr>
              <w:tabs>
                <w:tab w:val="right" w:leader="dot" w:pos="3331"/>
              </w:tabs>
              <w:spacing w:before="120"/>
              <w:rPr>
                <w:rFonts w:ascii="Times New Roman" w:hAnsi="Times New Roman"/>
                <w:color w:val="000000"/>
                <w:szCs w:val="28"/>
              </w:rPr>
            </w:pPr>
            <w:r>
              <w:rPr>
                <w:rFonts w:ascii="Times New Roman" w:hAnsi="Times New Roman"/>
                <w:bCs/>
                <w:color w:val="000000"/>
                <w:szCs w:val="28"/>
                <w:lang w:val="en-US"/>
              </w:rPr>
              <w:t xml:space="preserve">Chương 4: </w:t>
            </w:r>
            <w:r>
              <w:rPr>
                <w:rFonts w:ascii="Times New Roman" w:hAnsi="Times New Roman"/>
                <w:color w:val="000000"/>
                <w:szCs w:val="28"/>
              </w:rPr>
              <w:t>Các công cụ biến đổi</w:t>
            </w:r>
          </w:p>
          <w:p w:rsidR="004A4548" w:rsidRDefault="004A4548" w:rsidP="004A4548">
            <w:pPr>
              <w:pStyle w:val="ListParagraph"/>
              <w:numPr>
                <w:ilvl w:val="0"/>
                <w:numId w:val="11"/>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Công cụ chọn.</w:t>
            </w:r>
          </w:p>
          <w:p w:rsidR="004A4548" w:rsidRDefault="004A4548" w:rsidP="004A4548">
            <w:pPr>
              <w:pStyle w:val="ListParagraph"/>
              <w:numPr>
                <w:ilvl w:val="0"/>
                <w:numId w:val="11"/>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Công cụ hiệu chỉnh.</w:t>
            </w:r>
          </w:p>
          <w:p w:rsidR="004A4548" w:rsidRDefault="004A4548" w:rsidP="004A4548">
            <w:pPr>
              <w:pStyle w:val="ListParagraph"/>
              <w:numPr>
                <w:ilvl w:val="0"/>
                <w:numId w:val="11"/>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Công cụ cắt.</w:t>
            </w:r>
          </w:p>
          <w:p w:rsidR="004A4548" w:rsidRDefault="004A4548" w:rsidP="004A4548">
            <w:pPr>
              <w:pStyle w:val="ListParagraph"/>
              <w:numPr>
                <w:ilvl w:val="0"/>
                <w:numId w:val="11"/>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Công cụ xóa.</w:t>
            </w:r>
          </w:p>
          <w:p w:rsidR="004A4548" w:rsidRDefault="004A4548" w:rsidP="004A4548">
            <w:pPr>
              <w:pStyle w:val="ListParagraph"/>
              <w:numPr>
                <w:ilvl w:val="0"/>
                <w:numId w:val="11"/>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Công cụ tạo lồi lõm.</w:t>
            </w:r>
          </w:p>
          <w:p w:rsidR="004A4548" w:rsidRDefault="004A4548" w:rsidP="004A4548">
            <w:pPr>
              <w:pStyle w:val="ListParagraph"/>
              <w:numPr>
                <w:ilvl w:val="0"/>
                <w:numId w:val="11"/>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Công cụ tạo răng cưa.</w:t>
            </w:r>
          </w:p>
          <w:p w:rsidR="004A4548" w:rsidRDefault="004A4548" w:rsidP="004A4548">
            <w:pPr>
              <w:pStyle w:val="ListParagraph"/>
              <w:numPr>
                <w:ilvl w:val="0"/>
                <w:numId w:val="11"/>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Công cụ dịch chuyển tự do</w:t>
            </w:r>
          </w:p>
          <w:p w:rsidR="004A4548" w:rsidRDefault="004A4548" w:rsidP="00EF4539">
            <w:pPr>
              <w:tabs>
                <w:tab w:val="right" w:leader="dot" w:pos="3331"/>
              </w:tabs>
              <w:spacing w:before="120"/>
              <w:rPr>
                <w:rFonts w:ascii="Times New Roman" w:hAnsi="Times New Roman"/>
                <w:color w:val="000000"/>
                <w:szCs w:val="28"/>
              </w:rPr>
            </w:pPr>
            <w:r>
              <w:rPr>
                <w:rFonts w:ascii="Times New Roman" w:hAnsi="Times New Roman"/>
                <w:bCs/>
                <w:color w:val="000000"/>
                <w:szCs w:val="28"/>
                <w:lang w:val="en-US"/>
              </w:rPr>
              <w:t>Chương 5: Ứng dụng Coreldraw thiết kế hình vẽ mô tả phẳng</w:t>
            </w:r>
          </w:p>
          <w:p w:rsidR="004A4548" w:rsidRDefault="004A4548" w:rsidP="004A4548">
            <w:pPr>
              <w:pStyle w:val="ListParagraph"/>
              <w:numPr>
                <w:ilvl w:val="0"/>
                <w:numId w:val="12"/>
              </w:numPr>
              <w:tabs>
                <w:tab w:val="left" w:pos="276"/>
                <w:tab w:val="right" w:leader="dot" w:pos="9180"/>
                <w:tab w:val="left" w:pos="9306"/>
              </w:tabs>
              <w:spacing w:before="120"/>
              <w:ind w:left="276" w:hanging="270"/>
              <w:rPr>
                <w:rFonts w:ascii="Times New Roman" w:eastAsia=".VnTime" w:hAnsi="Times New Roman"/>
                <w:bCs/>
                <w:color w:val="000000"/>
                <w:szCs w:val="28"/>
              </w:rPr>
            </w:pPr>
            <w:r>
              <w:rPr>
                <w:rFonts w:ascii="Times New Roman" w:eastAsia=".VnTime" w:hAnsi="Times New Roman"/>
                <w:bCs/>
                <w:color w:val="000000"/>
                <w:szCs w:val="28"/>
              </w:rPr>
              <w:lastRenderedPageBreak/>
              <w:t>Phương pháp thiết kế hình vẽ mô tả phẳng.</w:t>
            </w:r>
          </w:p>
          <w:p w:rsidR="004A4548" w:rsidRDefault="004A4548" w:rsidP="004A4548">
            <w:pPr>
              <w:pStyle w:val="ListParagraph"/>
              <w:numPr>
                <w:ilvl w:val="0"/>
                <w:numId w:val="12"/>
              </w:numPr>
              <w:tabs>
                <w:tab w:val="left" w:pos="276"/>
                <w:tab w:val="right" w:leader="dot" w:pos="9180"/>
                <w:tab w:val="left" w:pos="9306"/>
              </w:tabs>
              <w:spacing w:before="120"/>
              <w:ind w:left="276" w:hanging="270"/>
              <w:rPr>
                <w:rFonts w:ascii="Times New Roman" w:eastAsia=".VnTime" w:hAnsi="Times New Roman"/>
                <w:bCs/>
                <w:color w:val="000000"/>
                <w:szCs w:val="28"/>
              </w:rPr>
            </w:pPr>
            <w:r>
              <w:rPr>
                <w:rFonts w:ascii="Times New Roman" w:eastAsia=".VnTime" w:hAnsi="Times New Roman"/>
                <w:bCs/>
                <w:color w:val="000000"/>
                <w:szCs w:val="28"/>
              </w:rPr>
              <w:t>Phương pháp sáng tạo mẫu trang phục</w:t>
            </w:r>
          </w:p>
          <w:p w:rsidR="004A4548" w:rsidRDefault="004A4548" w:rsidP="00EF4539">
            <w:pPr>
              <w:tabs>
                <w:tab w:val="right" w:leader="dot" w:pos="3331"/>
              </w:tabs>
              <w:spacing w:before="120"/>
              <w:rPr>
                <w:rFonts w:ascii="Times New Roman" w:hAnsi="Times New Roman"/>
                <w:color w:val="000000"/>
                <w:szCs w:val="28"/>
              </w:rPr>
            </w:pPr>
            <w:r>
              <w:rPr>
                <w:rFonts w:ascii="Times New Roman" w:hAnsi="Times New Roman"/>
                <w:bCs/>
                <w:color w:val="000000"/>
                <w:szCs w:val="28"/>
                <w:lang w:val="en-US"/>
              </w:rPr>
              <w:t>Chương 6: Quản lý đối tượng</w:t>
            </w:r>
          </w:p>
          <w:p w:rsidR="004A4548" w:rsidRDefault="004A4548" w:rsidP="004A4548">
            <w:pPr>
              <w:pStyle w:val="ListParagraph"/>
              <w:numPr>
                <w:ilvl w:val="0"/>
                <w:numId w:val="13"/>
              </w:numPr>
              <w:tabs>
                <w:tab w:val="left" w:pos="276"/>
                <w:tab w:val="right" w:leader="dot" w:pos="9180"/>
                <w:tab w:val="left" w:pos="9306"/>
              </w:tabs>
              <w:spacing w:before="120"/>
              <w:ind w:left="276" w:hanging="270"/>
              <w:rPr>
                <w:rFonts w:ascii="Times New Roman" w:eastAsia=".VnTime" w:hAnsi="Times New Roman"/>
                <w:bCs/>
                <w:color w:val="000000"/>
                <w:szCs w:val="28"/>
              </w:rPr>
            </w:pPr>
            <w:r>
              <w:rPr>
                <w:rFonts w:ascii="Times New Roman" w:hAnsi="Times New Roman"/>
                <w:color w:val="000000"/>
                <w:szCs w:val="28"/>
              </w:rPr>
              <w:t>Biến đổi vị trí đối tượng.</w:t>
            </w:r>
          </w:p>
          <w:p w:rsidR="004A4548" w:rsidRDefault="004A4548" w:rsidP="004A4548">
            <w:pPr>
              <w:pStyle w:val="ListParagraph"/>
              <w:numPr>
                <w:ilvl w:val="0"/>
                <w:numId w:val="13"/>
              </w:numPr>
              <w:tabs>
                <w:tab w:val="left" w:pos="276"/>
                <w:tab w:val="right" w:leader="dot" w:pos="9180"/>
                <w:tab w:val="left" w:pos="9306"/>
              </w:tabs>
              <w:spacing w:before="120"/>
              <w:ind w:left="276" w:hanging="270"/>
              <w:rPr>
                <w:rFonts w:ascii="Times New Roman" w:eastAsia=".VnTime" w:hAnsi="Times New Roman"/>
                <w:bCs/>
                <w:color w:val="000000"/>
                <w:szCs w:val="28"/>
              </w:rPr>
            </w:pPr>
            <w:r>
              <w:rPr>
                <w:rFonts w:ascii="Times New Roman" w:hAnsi="Times New Roman"/>
                <w:color w:val="000000"/>
                <w:szCs w:val="28"/>
              </w:rPr>
              <w:t>Sắp xếp, bố trí đối tượng.</w:t>
            </w:r>
          </w:p>
          <w:p w:rsidR="004A4548" w:rsidRDefault="004A4548" w:rsidP="004A4548">
            <w:pPr>
              <w:pStyle w:val="ListParagraph"/>
              <w:numPr>
                <w:ilvl w:val="0"/>
                <w:numId w:val="13"/>
              </w:numPr>
              <w:tabs>
                <w:tab w:val="left" w:pos="276"/>
                <w:tab w:val="right" w:leader="dot" w:pos="9180"/>
                <w:tab w:val="left" w:pos="9306"/>
              </w:tabs>
              <w:spacing w:before="120"/>
              <w:ind w:left="276" w:hanging="270"/>
              <w:rPr>
                <w:rFonts w:ascii="Times New Roman" w:eastAsia=".VnTime" w:hAnsi="Times New Roman"/>
                <w:bCs/>
                <w:color w:val="000000"/>
                <w:szCs w:val="28"/>
              </w:rPr>
            </w:pPr>
            <w:r>
              <w:rPr>
                <w:rFonts w:ascii="Times New Roman" w:hAnsi="Times New Roman"/>
                <w:color w:val="000000"/>
                <w:szCs w:val="28"/>
              </w:rPr>
              <w:t>Thứ tự các lớp đối tượng.</w:t>
            </w:r>
          </w:p>
          <w:p w:rsidR="004A4548" w:rsidRDefault="004A4548" w:rsidP="004A4548">
            <w:pPr>
              <w:pStyle w:val="ListParagraph"/>
              <w:numPr>
                <w:ilvl w:val="0"/>
                <w:numId w:val="13"/>
              </w:numPr>
              <w:tabs>
                <w:tab w:val="left" w:pos="276"/>
                <w:tab w:val="right" w:leader="dot" w:pos="9180"/>
                <w:tab w:val="left" w:pos="9306"/>
              </w:tabs>
              <w:spacing w:before="120"/>
              <w:ind w:left="276" w:hanging="270"/>
              <w:rPr>
                <w:rFonts w:ascii="Times New Roman" w:eastAsia=".VnTime" w:hAnsi="Times New Roman"/>
                <w:bCs/>
                <w:color w:val="000000"/>
                <w:szCs w:val="28"/>
              </w:rPr>
            </w:pPr>
            <w:r>
              <w:rPr>
                <w:rFonts w:ascii="Times New Roman" w:eastAsia=".VnTime" w:hAnsi="Times New Roman"/>
                <w:bCs/>
                <w:color w:val="000000"/>
                <w:szCs w:val="28"/>
              </w:rPr>
              <w:t>Nhóm, liên kế, phân rã đối tượng.</w:t>
            </w:r>
          </w:p>
          <w:p w:rsidR="004A4548" w:rsidRDefault="004A4548" w:rsidP="004A4548">
            <w:pPr>
              <w:pStyle w:val="ListParagraph"/>
              <w:numPr>
                <w:ilvl w:val="0"/>
                <w:numId w:val="13"/>
              </w:numPr>
              <w:tabs>
                <w:tab w:val="left" w:pos="276"/>
                <w:tab w:val="right" w:leader="dot" w:pos="9180"/>
                <w:tab w:val="left" w:pos="9306"/>
              </w:tabs>
              <w:spacing w:before="120"/>
              <w:ind w:left="276" w:hanging="270"/>
              <w:rPr>
                <w:rFonts w:ascii="Times New Roman" w:eastAsia=".VnTime" w:hAnsi="Times New Roman"/>
                <w:bCs/>
                <w:color w:val="000000"/>
                <w:szCs w:val="28"/>
              </w:rPr>
            </w:pPr>
            <w:r>
              <w:rPr>
                <w:rFonts w:ascii="Times New Roman" w:hAnsi="Times New Roman"/>
                <w:color w:val="000000"/>
                <w:szCs w:val="28"/>
              </w:rPr>
              <w:t>Khóa, mở khóa đối tượng</w:t>
            </w:r>
          </w:p>
          <w:p w:rsidR="004A4548" w:rsidRDefault="004A4548" w:rsidP="004A4548">
            <w:pPr>
              <w:pStyle w:val="ListParagraph"/>
              <w:numPr>
                <w:ilvl w:val="0"/>
                <w:numId w:val="13"/>
              </w:numPr>
              <w:tabs>
                <w:tab w:val="left" w:pos="276"/>
                <w:tab w:val="right" w:leader="dot" w:pos="9180"/>
                <w:tab w:val="left" w:pos="9306"/>
              </w:tabs>
              <w:spacing w:before="120"/>
              <w:ind w:left="276" w:hanging="270"/>
              <w:rPr>
                <w:rFonts w:ascii="Times New Roman" w:eastAsia=".VnTime" w:hAnsi="Times New Roman"/>
                <w:bCs/>
                <w:color w:val="000000"/>
                <w:szCs w:val="28"/>
              </w:rPr>
            </w:pPr>
            <w:r>
              <w:rPr>
                <w:rFonts w:ascii="Times New Roman" w:eastAsia=".VnTime" w:hAnsi="Times New Roman"/>
                <w:bCs/>
                <w:color w:val="000000"/>
                <w:szCs w:val="28"/>
              </w:rPr>
              <w:t>Hàn, cắt xén</w:t>
            </w:r>
            <w:r>
              <w:rPr>
                <w:rFonts w:ascii="Times New Roman" w:hAnsi="Times New Roman"/>
                <w:color w:val="000000"/>
                <w:szCs w:val="28"/>
              </w:rPr>
              <w:t xml:space="preserve"> đối tượng.</w:t>
            </w:r>
          </w:p>
          <w:p w:rsidR="004A4548" w:rsidRDefault="004A4548" w:rsidP="004A4548">
            <w:pPr>
              <w:pStyle w:val="ListParagraph"/>
              <w:numPr>
                <w:ilvl w:val="0"/>
                <w:numId w:val="13"/>
              </w:numPr>
              <w:tabs>
                <w:tab w:val="left" w:pos="276"/>
                <w:tab w:val="right" w:leader="dot" w:pos="9180"/>
                <w:tab w:val="left" w:pos="9306"/>
              </w:tabs>
              <w:spacing w:before="120"/>
              <w:ind w:left="276" w:hanging="270"/>
              <w:rPr>
                <w:rFonts w:ascii="Times New Roman" w:eastAsia=".VnTime" w:hAnsi="Times New Roman"/>
                <w:bCs/>
                <w:color w:val="000000"/>
                <w:szCs w:val="28"/>
              </w:rPr>
            </w:pPr>
            <w:r>
              <w:rPr>
                <w:rFonts w:ascii="Times New Roman" w:hAnsi="Times New Roman"/>
                <w:color w:val="000000"/>
                <w:szCs w:val="28"/>
              </w:rPr>
              <w:t>Biến đổi đối tượng thành dạng cong</w:t>
            </w:r>
          </w:p>
          <w:p w:rsidR="004A4548" w:rsidRDefault="004A4548" w:rsidP="00EF4539">
            <w:pPr>
              <w:tabs>
                <w:tab w:val="right" w:leader="dot" w:pos="3331"/>
              </w:tabs>
              <w:spacing w:before="120"/>
              <w:rPr>
                <w:rFonts w:ascii="Times New Roman" w:hAnsi="Times New Roman"/>
                <w:color w:val="000000"/>
                <w:szCs w:val="28"/>
              </w:rPr>
            </w:pPr>
            <w:r>
              <w:rPr>
                <w:rFonts w:ascii="Times New Roman" w:hAnsi="Times New Roman"/>
                <w:bCs/>
                <w:color w:val="000000"/>
                <w:szCs w:val="28"/>
                <w:lang w:val="en-US"/>
              </w:rPr>
              <w:t>Chương 7: Làm việc với văn bản</w:t>
            </w:r>
          </w:p>
          <w:p w:rsidR="004A4548" w:rsidRDefault="004A4548" w:rsidP="004A4548">
            <w:pPr>
              <w:pStyle w:val="ListParagraph"/>
              <w:numPr>
                <w:ilvl w:val="0"/>
                <w:numId w:val="14"/>
              </w:numPr>
              <w:tabs>
                <w:tab w:val="left" w:pos="276"/>
                <w:tab w:val="right" w:leader="dot" w:pos="9180"/>
                <w:tab w:val="left" w:pos="9306"/>
              </w:tabs>
              <w:spacing w:before="120"/>
              <w:ind w:left="276" w:hanging="270"/>
              <w:rPr>
                <w:rFonts w:ascii="Times New Roman" w:eastAsia=".VnTime" w:hAnsi="Times New Roman"/>
                <w:bCs/>
                <w:color w:val="000000"/>
                <w:szCs w:val="28"/>
              </w:rPr>
            </w:pPr>
            <w:r>
              <w:rPr>
                <w:rFonts w:ascii="Times New Roman" w:hAnsi="Times New Roman"/>
                <w:color w:val="000000"/>
                <w:szCs w:val="28"/>
              </w:rPr>
              <w:t>Các dạng văn bản trong coreldraw.</w:t>
            </w:r>
          </w:p>
          <w:p w:rsidR="004A4548" w:rsidRDefault="004A4548" w:rsidP="004A4548">
            <w:pPr>
              <w:pStyle w:val="ListParagraph"/>
              <w:numPr>
                <w:ilvl w:val="0"/>
                <w:numId w:val="14"/>
              </w:numPr>
              <w:tabs>
                <w:tab w:val="left" w:pos="276"/>
                <w:tab w:val="right" w:leader="dot" w:pos="9180"/>
                <w:tab w:val="left" w:pos="9306"/>
              </w:tabs>
              <w:spacing w:before="120"/>
              <w:ind w:left="276" w:hanging="270"/>
              <w:rPr>
                <w:rFonts w:ascii="Times New Roman" w:eastAsia=".VnTime" w:hAnsi="Times New Roman"/>
                <w:bCs/>
                <w:color w:val="000000"/>
                <w:szCs w:val="28"/>
              </w:rPr>
            </w:pPr>
            <w:r>
              <w:rPr>
                <w:rFonts w:ascii="Times New Roman" w:hAnsi="Times New Roman"/>
                <w:color w:val="000000"/>
                <w:szCs w:val="28"/>
              </w:rPr>
              <w:t>Chuyển đổi giữa 2 dạng văn bản.</w:t>
            </w:r>
          </w:p>
          <w:p w:rsidR="004A4548" w:rsidRDefault="004A4548" w:rsidP="004A4548">
            <w:pPr>
              <w:pStyle w:val="ListParagraph"/>
              <w:numPr>
                <w:ilvl w:val="0"/>
                <w:numId w:val="14"/>
              </w:numPr>
              <w:tabs>
                <w:tab w:val="left" w:pos="276"/>
                <w:tab w:val="right" w:leader="dot" w:pos="9180"/>
                <w:tab w:val="left" w:pos="9306"/>
              </w:tabs>
              <w:spacing w:before="120"/>
              <w:ind w:left="276" w:hanging="270"/>
              <w:rPr>
                <w:rFonts w:ascii="Times New Roman" w:eastAsia=".VnTime" w:hAnsi="Times New Roman"/>
                <w:bCs/>
                <w:color w:val="000000"/>
                <w:szCs w:val="28"/>
              </w:rPr>
            </w:pPr>
            <w:r>
              <w:rPr>
                <w:rFonts w:ascii="Times New Roman" w:eastAsia=".VnTime" w:hAnsi="Times New Roman"/>
                <w:bCs/>
                <w:color w:val="000000"/>
                <w:szCs w:val="28"/>
              </w:rPr>
              <w:t xml:space="preserve">Hiệu chỉnh văn bản. </w:t>
            </w:r>
          </w:p>
          <w:p w:rsidR="004A4548" w:rsidRDefault="004A4548" w:rsidP="004A4548">
            <w:pPr>
              <w:pStyle w:val="ListParagraph"/>
              <w:numPr>
                <w:ilvl w:val="0"/>
                <w:numId w:val="14"/>
              </w:numPr>
              <w:tabs>
                <w:tab w:val="left" w:pos="276"/>
                <w:tab w:val="right" w:leader="dot" w:pos="9180"/>
                <w:tab w:val="left" w:pos="9306"/>
              </w:tabs>
              <w:spacing w:before="120"/>
              <w:ind w:left="276" w:hanging="270"/>
              <w:rPr>
                <w:rFonts w:ascii="Times New Roman" w:eastAsia=".VnTime" w:hAnsi="Times New Roman"/>
                <w:bCs/>
                <w:color w:val="000000"/>
                <w:szCs w:val="28"/>
              </w:rPr>
            </w:pPr>
            <w:r>
              <w:rPr>
                <w:rFonts w:ascii="Times New Roman" w:eastAsia=".VnTime" w:hAnsi="Times New Roman"/>
                <w:bCs/>
                <w:color w:val="000000"/>
                <w:szCs w:val="28"/>
              </w:rPr>
              <w:t>Đặt văn bản lên đường dẫn</w:t>
            </w:r>
          </w:p>
          <w:p w:rsidR="004A4548" w:rsidRDefault="004A4548" w:rsidP="00EF4539">
            <w:pPr>
              <w:tabs>
                <w:tab w:val="right" w:leader="dot" w:pos="3331"/>
              </w:tabs>
              <w:spacing w:before="120"/>
              <w:rPr>
                <w:rFonts w:ascii="Times New Roman" w:hAnsi="Times New Roman"/>
                <w:color w:val="000000"/>
                <w:szCs w:val="28"/>
              </w:rPr>
            </w:pPr>
            <w:r>
              <w:rPr>
                <w:rFonts w:ascii="Times New Roman" w:hAnsi="Times New Roman"/>
                <w:bCs/>
                <w:color w:val="000000"/>
                <w:szCs w:val="28"/>
                <w:lang w:val="en-US"/>
              </w:rPr>
              <w:t xml:space="preserve">Chương 8: </w:t>
            </w:r>
            <w:r>
              <w:rPr>
                <w:rFonts w:ascii="Times New Roman" w:hAnsi="Times New Roman"/>
                <w:color w:val="000000"/>
                <w:szCs w:val="28"/>
                <w:lang w:val="en-US"/>
              </w:rPr>
              <w:t>Ứng d</w:t>
            </w:r>
            <w:r>
              <w:rPr>
                <w:rFonts w:ascii="Times New Roman" w:hAnsi="Times New Roman"/>
                <w:color w:val="000000"/>
                <w:szCs w:val="28"/>
              </w:rPr>
              <w:t>ụ</w:t>
            </w:r>
            <w:r>
              <w:rPr>
                <w:rFonts w:ascii="Times New Roman" w:hAnsi="Times New Roman"/>
                <w:color w:val="000000"/>
                <w:szCs w:val="28"/>
                <w:lang w:val="en-US"/>
              </w:rPr>
              <w:t>ng</w:t>
            </w:r>
            <w:r>
              <w:rPr>
                <w:rFonts w:ascii="Times New Roman" w:hAnsi="Times New Roman"/>
                <w:color w:val="000000"/>
                <w:szCs w:val="28"/>
              </w:rPr>
              <w:t xml:space="preserve"> coreldraw thiết kế chi tiết sản phẩm</w:t>
            </w:r>
          </w:p>
          <w:p w:rsidR="004A4548" w:rsidRDefault="004A4548" w:rsidP="004A4548">
            <w:pPr>
              <w:pStyle w:val="ListParagraph"/>
              <w:numPr>
                <w:ilvl w:val="0"/>
                <w:numId w:val="15"/>
              </w:numPr>
              <w:tabs>
                <w:tab w:val="left" w:pos="276"/>
                <w:tab w:val="right" w:leader="dot" w:pos="9180"/>
                <w:tab w:val="left" w:pos="9306"/>
              </w:tabs>
              <w:spacing w:before="120"/>
              <w:ind w:left="276" w:hanging="270"/>
              <w:rPr>
                <w:rFonts w:ascii="Times New Roman" w:eastAsia=".VnTime" w:hAnsi="Times New Roman"/>
                <w:bCs/>
                <w:color w:val="000000"/>
                <w:szCs w:val="28"/>
              </w:rPr>
            </w:pPr>
            <w:r>
              <w:rPr>
                <w:rFonts w:ascii="Times New Roman" w:hAnsi="Times New Roman"/>
                <w:color w:val="000000"/>
                <w:szCs w:val="28"/>
              </w:rPr>
              <w:t>Phương pháp dựng đường gióng cơ bản.</w:t>
            </w:r>
          </w:p>
          <w:p w:rsidR="004A4548" w:rsidRDefault="004A4548" w:rsidP="004A4548">
            <w:pPr>
              <w:pStyle w:val="ListParagraph"/>
              <w:numPr>
                <w:ilvl w:val="0"/>
                <w:numId w:val="15"/>
              </w:numPr>
              <w:tabs>
                <w:tab w:val="left" w:pos="276"/>
                <w:tab w:val="right" w:leader="dot" w:pos="9180"/>
                <w:tab w:val="left" w:pos="9306"/>
              </w:tabs>
              <w:spacing w:before="120"/>
              <w:ind w:left="276" w:hanging="270"/>
              <w:rPr>
                <w:rFonts w:ascii="Times New Roman" w:eastAsia=".VnTime" w:hAnsi="Times New Roman"/>
                <w:bCs/>
                <w:color w:val="000000"/>
                <w:szCs w:val="28"/>
              </w:rPr>
            </w:pPr>
            <w:r>
              <w:rPr>
                <w:rFonts w:ascii="Times New Roman" w:hAnsi="Times New Roman"/>
                <w:color w:val="000000"/>
                <w:szCs w:val="28"/>
              </w:rPr>
              <w:lastRenderedPageBreak/>
              <w:t>Phương pháp thiết kế chi tiết sản phẩm.</w:t>
            </w:r>
          </w:p>
          <w:p w:rsidR="004A4548" w:rsidRDefault="004A4548" w:rsidP="00EF4539">
            <w:pPr>
              <w:tabs>
                <w:tab w:val="right" w:leader="dot" w:pos="3331"/>
              </w:tabs>
              <w:spacing w:before="120"/>
              <w:rPr>
                <w:rFonts w:ascii="Times New Roman" w:hAnsi="Times New Roman"/>
                <w:color w:val="000000"/>
                <w:szCs w:val="28"/>
              </w:rPr>
            </w:pPr>
            <w:r>
              <w:rPr>
                <w:rFonts w:ascii="Times New Roman" w:hAnsi="Times New Roman"/>
                <w:bCs/>
                <w:color w:val="000000"/>
                <w:szCs w:val="28"/>
                <w:lang w:val="en-US"/>
              </w:rPr>
              <w:t xml:space="preserve">Chương 9: </w:t>
            </w:r>
            <w:r>
              <w:rPr>
                <w:rFonts w:ascii="Times New Roman" w:hAnsi="Times New Roman"/>
                <w:color w:val="000000"/>
                <w:szCs w:val="28"/>
              </w:rPr>
              <w:t>Màu sắc đối tượng và đường viền</w:t>
            </w:r>
          </w:p>
          <w:p w:rsidR="004A4548" w:rsidRDefault="004A4548" w:rsidP="004A4548">
            <w:pPr>
              <w:pStyle w:val="ListParagraph"/>
              <w:numPr>
                <w:ilvl w:val="0"/>
                <w:numId w:val="16"/>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hAnsi="Times New Roman"/>
                <w:color w:val="000000"/>
                <w:szCs w:val="28"/>
              </w:rPr>
              <w:t>Màu sắc trong coreldraw.</w:t>
            </w:r>
          </w:p>
          <w:p w:rsidR="004A4548" w:rsidRDefault="004A4548" w:rsidP="004A4548">
            <w:pPr>
              <w:pStyle w:val="ListParagraph"/>
              <w:numPr>
                <w:ilvl w:val="0"/>
                <w:numId w:val="16"/>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hAnsi="Times New Roman"/>
                <w:color w:val="000000"/>
                <w:szCs w:val="28"/>
              </w:rPr>
              <w:t>Màu sắc đối tượng.</w:t>
            </w:r>
          </w:p>
          <w:p w:rsidR="004A4548" w:rsidRDefault="004A4548" w:rsidP="004A4548">
            <w:pPr>
              <w:pStyle w:val="ListParagraph"/>
              <w:numPr>
                <w:ilvl w:val="0"/>
                <w:numId w:val="16"/>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 xml:space="preserve">Công cụ tô màu. </w:t>
            </w:r>
          </w:p>
          <w:p w:rsidR="004A4548" w:rsidRDefault="004A4548" w:rsidP="004A4548">
            <w:pPr>
              <w:pStyle w:val="ListParagraph"/>
              <w:numPr>
                <w:ilvl w:val="0"/>
                <w:numId w:val="16"/>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Tô màu đường viền đối tượng</w:t>
            </w:r>
          </w:p>
          <w:p w:rsidR="004A4548" w:rsidRDefault="004A4548" w:rsidP="00EF4539">
            <w:pPr>
              <w:tabs>
                <w:tab w:val="right" w:leader="dot" w:pos="3331"/>
              </w:tabs>
              <w:spacing w:before="120"/>
              <w:rPr>
                <w:rFonts w:ascii="Times New Roman" w:hAnsi="Times New Roman"/>
                <w:color w:val="000000"/>
                <w:szCs w:val="28"/>
              </w:rPr>
            </w:pPr>
            <w:r>
              <w:rPr>
                <w:rFonts w:ascii="Times New Roman" w:hAnsi="Times New Roman"/>
                <w:bCs/>
                <w:color w:val="000000"/>
                <w:szCs w:val="28"/>
                <w:lang w:val="en-US"/>
              </w:rPr>
              <w:t xml:space="preserve">Chương 10: </w:t>
            </w:r>
            <w:r>
              <w:rPr>
                <w:rFonts w:ascii="Times New Roman" w:hAnsi="Times New Roman"/>
                <w:color w:val="000000"/>
                <w:szCs w:val="28"/>
              </w:rPr>
              <w:t>Các hiệu ứng đặc biệt</w:t>
            </w:r>
          </w:p>
          <w:p w:rsidR="004A4548" w:rsidRDefault="004A4548" w:rsidP="004A4548">
            <w:pPr>
              <w:pStyle w:val="ListParagraph"/>
              <w:numPr>
                <w:ilvl w:val="0"/>
                <w:numId w:val="17"/>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hAnsi="Times New Roman"/>
                <w:color w:val="000000"/>
                <w:szCs w:val="28"/>
              </w:rPr>
              <w:t xml:space="preserve">Hiệu ứng blend. </w:t>
            </w:r>
          </w:p>
          <w:p w:rsidR="004A4548" w:rsidRDefault="004A4548" w:rsidP="004A4548">
            <w:pPr>
              <w:pStyle w:val="ListParagraph"/>
              <w:numPr>
                <w:ilvl w:val="0"/>
                <w:numId w:val="17"/>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hAnsi="Times New Roman"/>
                <w:color w:val="000000"/>
                <w:szCs w:val="28"/>
              </w:rPr>
              <w:t>Hiệu ứng contour.</w:t>
            </w:r>
          </w:p>
          <w:p w:rsidR="004A4548" w:rsidRDefault="004A4548" w:rsidP="004A4548">
            <w:pPr>
              <w:pStyle w:val="ListParagraph"/>
              <w:numPr>
                <w:ilvl w:val="0"/>
                <w:numId w:val="17"/>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hAnsi="Times New Roman"/>
                <w:color w:val="000000"/>
                <w:szCs w:val="28"/>
              </w:rPr>
              <w:t xml:space="preserve">Hiệu ứng extrude. </w:t>
            </w:r>
          </w:p>
          <w:p w:rsidR="004A4548" w:rsidRDefault="004A4548" w:rsidP="004A4548">
            <w:pPr>
              <w:pStyle w:val="ListParagraph"/>
              <w:numPr>
                <w:ilvl w:val="0"/>
                <w:numId w:val="17"/>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hAnsi="Times New Roman"/>
                <w:color w:val="000000"/>
                <w:szCs w:val="28"/>
              </w:rPr>
              <w:t xml:space="preserve">Hiệu ứng envelope. </w:t>
            </w:r>
          </w:p>
          <w:p w:rsidR="004A4548" w:rsidRDefault="004A4548" w:rsidP="004A4548">
            <w:pPr>
              <w:pStyle w:val="ListParagraph"/>
              <w:numPr>
                <w:ilvl w:val="0"/>
                <w:numId w:val="17"/>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hAnsi="Times New Roman"/>
                <w:color w:val="000000"/>
                <w:szCs w:val="28"/>
              </w:rPr>
              <w:t xml:space="preserve">Hiệu ứng distortion. </w:t>
            </w:r>
          </w:p>
          <w:p w:rsidR="004A4548" w:rsidRDefault="004A4548" w:rsidP="004A4548">
            <w:pPr>
              <w:pStyle w:val="ListParagraph"/>
              <w:numPr>
                <w:ilvl w:val="0"/>
                <w:numId w:val="17"/>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hAnsi="Times New Roman"/>
                <w:color w:val="000000"/>
                <w:szCs w:val="28"/>
              </w:rPr>
              <w:t xml:space="preserve">Hiệu ứng dropshadow. </w:t>
            </w:r>
          </w:p>
          <w:p w:rsidR="004A4548" w:rsidRDefault="004A4548" w:rsidP="004A4548">
            <w:pPr>
              <w:pStyle w:val="ListParagraph"/>
              <w:numPr>
                <w:ilvl w:val="0"/>
                <w:numId w:val="17"/>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hAnsi="Times New Roman"/>
                <w:color w:val="000000"/>
                <w:szCs w:val="28"/>
              </w:rPr>
              <w:t xml:space="preserve">Hiệu ứng lens. </w:t>
            </w:r>
          </w:p>
          <w:p w:rsidR="004A4548" w:rsidRDefault="004A4548" w:rsidP="004A4548">
            <w:pPr>
              <w:pStyle w:val="ListParagraph"/>
              <w:numPr>
                <w:ilvl w:val="0"/>
                <w:numId w:val="17"/>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hAnsi="Times New Roman"/>
                <w:color w:val="000000"/>
                <w:szCs w:val="28"/>
              </w:rPr>
              <w:t xml:space="preserve">Hiệu ứng powerclip. </w:t>
            </w:r>
          </w:p>
          <w:p w:rsidR="004A4548" w:rsidRDefault="004A4548" w:rsidP="004A4548">
            <w:pPr>
              <w:pStyle w:val="ListParagraph"/>
              <w:numPr>
                <w:ilvl w:val="0"/>
                <w:numId w:val="17"/>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hAnsi="Times New Roman"/>
                <w:color w:val="000000"/>
                <w:szCs w:val="28"/>
              </w:rPr>
              <w:t>Hiệu ứng transparency.</w:t>
            </w:r>
          </w:p>
          <w:p w:rsidR="004A4548" w:rsidRDefault="004A4548" w:rsidP="004A4548">
            <w:pPr>
              <w:pStyle w:val="ListParagraph"/>
              <w:numPr>
                <w:ilvl w:val="0"/>
                <w:numId w:val="17"/>
              </w:numPr>
              <w:tabs>
                <w:tab w:val="left" w:pos="366"/>
                <w:tab w:val="right" w:leader="dot" w:pos="9180"/>
                <w:tab w:val="left" w:pos="9306"/>
              </w:tabs>
              <w:spacing w:before="120"/>
              <w:ind w:hanging="1434"/>
              <w:rPr>
                <w:rFonts w:ascii="Times New Roman" w:eastAsia=".VnTime" w:hAnsi="Times New Roman"/>
                <w:bCs/>
                <w:color w:val="000000"/>
                <w:szCs w:val="28"/>
              </w:rPr>
            </w:pPr>
            <w:r>
              <w:rPr>
                <w:rFonts w:ascii="Times New Roman" w:hAnsi="Times New Roman"/>
                <w:color w:val="000000"/>
                <w:szCs w:val="28"/>
              </w:rPr>
              <w:t>Hiệu ứng perspective.</w:t>
            </w:r>
          </w:p>
          <w:p w:rsidR="004A4548" w:rsidRDefault="004A4548" w:rsidP="00EF4539">
            <w:pPr>
              <w:tabs>
                <w:tab w:val="right" w:leader="dot" w:pos="3331"/>
              </w:tabs>
              <w:spacing w:before="120"/>
              <w:rPr>
                <w:rFonts w:ascii="Times New Roman" w:hAnsi="Times New Roman"/>
                <w:color w:val="000000"/>
                <w:szCs w:val="28"/>
              </w:rPr>
            </w:pPr>
            <w:r>
              <w:rPr>
                <w:rFonts w:ascii="Times New Roman" w:hAnsi="Times New Roman"/>
                <w:bCs/>
                <w:color w:val="000000"/>
                <w:szCs w:val="28"/>
                <w:lang w:val="en-US"/>
              </w:rPr>
              <w:t xml:space="preserve">Chương 11: </w:t>
            </w:r>
            <w:r>
              <w:rPr>
                <w:rFonts w:ascii="Times New Roman" w:hAnsi="Times New Roman"/>
                <w:color w:val="000000"/>
                <w:szCs w:val="28"/>
                <w:lang w:val="en-US"/>
              </w:rPr>
              <w:t>Ứng d</w:t>
            </w:r>
            <w:r>
              <w:rPr>
                <w:rFonts w:ascii="Times New Roman" w:hAnsi="Times New Roman"/>
                <w:color w:val="000000"/>
                <w:szCs w:val="28"/>
              </w:rPr>
              <w:t>ụ</w:t>
            </w:r>
            <w:r>
              <w:rPr>
                <w:rFonts w:ascii="Times New Roman" w:hAnsi="Times New Roman"/>
                <w:color w:val="000000"/>
                <w:szCs w:val="28"/>
                <w:lang w:val="en-US"/>
              </w:rPr>
              <w:t>ng</w:t>
            </w:r>
            <w:r>
              <w:rPr>
                <w:rFonts w:ascii="Times New Roman" w:hAnsi="Times New Roman"/>
                <w:color w:val="000000"/>
                <w:szCs w:val="28"/>
              </w:rPr>
              <w:t xml:space="preserve"> coreldraw phủ trang phục lên phom người mẫu</w:t>
            </w:r>
          </w:p>
          <w:p w:rsidR="004A4548" w:rsidRDefault="004A4548" w:rsidP="004A4548">
            <w:pPr>
              <w:pStyle w:val="ListParagraph"/>
              <w:numPr>
                <w:ilvl w:val="0"/>
                <w:numId w:val="18"/>
              </w:numPr>
              <w:tabs>
                <w:tab w:val="left" w:pos="366"/>
                <w:tab w:val="right" w:leader="dot" w:pos="9180"/>
                <w:tab w:val="left" w:pos="9306"/>
              </w:tabs>
              <w:spacing w:before="120"/>
              <w:ind w:left="366"/>
              <w:rPr>
                <w:rFonts w:ascii="Times New Roman" w:eastAsia=".VnTime" w:hAnsi="Times New Roman"/>
                <w:bCs/>
                <w:color w:val="000000"/>
                <w:szCs w:val="28"/>
              </w:rPr>
            </w:pPr>
            <w:r>
              <w:rPr>
                <w:rFonts w:ascii="Times New Roman" w:hAnsi="Times New Roman"/>
                <w:color w:val="000000"/>
                <w:szCs w:val="28"/>
              </w:rPr>
              <w:t>Phương pháp đưa phom người mẫu vào trang làm việc hiện hành.</w:t>
            </w:r>
          </w:p>
          <w:p w:rsidR="004A4548" w:rsidRDefault="004A4548" w:rsidP="004A4548">
            <w:pPr>
              <w:pStyle w:val="ListParagraph"/>
              <w:numPr>
                <w:ilvl w:val="0"/>
                <w:numId w:val="18"/>
              </w:numPr>
              <w:tabs>
                <w:tab w:val="left" w:pos="366"/>
                <w:tab w:val="right" w:leader="dot" w:pos="9180"/>
                <w:tab w:val="left" w:pos="9306"/>
              </w:tabs>
              <w:spacing w:before="120"/>
              <w:ind w:left="366"/>
              <w:rPr>
                <w:rFonts w:ascii="Times New Roman" w:eastAsia=".VnTime" w:hAnsi="Times New Roman"/>
                <w:bCs/>
                <w:color w:val="000000"/>
                <w:szCs w:val="28"/>
              </w:rPr>
            </w:pPr>
            <w:r>
              <w:rPr>
                <w:rFonts w:ascii="Times New Roman" w:eastAsia=".VnTime" w:hAnsi="Times New Roman"/>
                <w:bCs/>
                <w:color w:val="000000"/>
                <w:szCs w:val="28"/>
              </w:rPr>
              <w:lastRenderedPageBreak/>
              <w:t xml:space="preserve">Phương pháp </w:t>
            </w:r>
            <w:r>
              <w:rPr>
                <w:rFonts w:ascii="Times New Roman" w:hAnsi="Times New Roman"/>
                <w:color w:val="000000"/>
                <w:szCs w:val="28"/>
              </w:rPr>
              <w:t>phủ trang phục lên phom người mẫu.</w:t>
            </w:r>
          </w:p>
          <w:p w:rsidR="004A4548" w:rsidRDefault="004A4548" w:rsidP="00EF4539">
            <w:pPr>
              <w:tabs>
                <w:tab w:val="right" w:leader="dot" w:pos="3331"/>
              </w:tabs>
              <w:spacing w:before="120"/>
              <w:rPr>
                <w:rFonts w:ascii="Times New Roman" w:hAnsi="Times New Roman"/>
                <w:color w:val="000000"/>
                <w:szCs w:val="28"/>
              </w:rPr>
            </w:pPr>
            <w:r>
              <w:rPr>
                <w:rFonts w:ascii="Times New Roman" w:hAnsi="Times New Roman"/>
                <w:bCs/>
                <w:color w:val="000000"/>
                <w:szCs w:val="28"/>
                <w:lang w:val="en-US"/>
              </w:rPr>
              <w:t xml:space="preserve">Chương 12: </w:t>
            </w:r>
            <w:r>
              <w:rPr>
                <w:rFonts w:ascii="Times New Roman" w:hAnsi="Times New Roman"/>
                <w:color w:val="000000"/>
                <w:szCs w:val="28"/>
                <w:lang w:val="en-US"/>
              </w:rPr>
              <w:t>Ứng d</w:t>
            </w:r>
            <w:r>
              <w:rPr>
                <w:rFonts w:ascii="Times New Roman" w:hAnsi="Times New Roman"/>
                <w:color w:val="000000"/>
                <w:szCs w:val="28"/>
              </w:rPr>
              <w:t>ụ</w:t>
            </w:r>
            <w:r>
              <w:rPr>
                <w:rFonts w:ascii="Times New Roman" w:hAnsi="Times New Roman"/>
                <w:color w:val="000000"/>
                <w:szCs w:val="28"/>
                <w:lang w:val="en-US"/>
              </w:rPr>
              <w:t>ng</w:t>
            </w:r>
            <w:r>
              <w:rPr>
                <w:rFonts w:ascii="Times New Roman" w:hAnsi="Times New Roman"/>
                <w:color w:val="000000"/>
                <w:szCs w:val="28"/>
              </w:rPr>
              <w:t xml:space="preserve"> coreldraw thiết kế logo – sản phẩm</w:t>
            </w:r>
          </w:p>
          <w:p w:rsidR="004A4548" w:rsidRDefault="004A4548" w:rsidP="004A4548">
            <w:pPr>
              <w:pStyle w:val="ListParagraph"/>
              <w:numPr>
                <w:ilvl w:val="0"/>
                <w:numId w:val="19"/>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hAnsi="Times New Roman"/>
                <w:color w:val="000000"/>
                <w:szCs w:val="28"/>
              </w:rPr>
              <w:t>Phương pháp thiết kế logo</w:t>
            </w:r>
            <w:r>
              <w:rPr>
                <w:rFonts w:ascii="Times New Roman" w:eastAsia=".VnTime" w:hAnsi="Times New Roman"/>
                <w:bCs/>
                <w:color w:val="000000"/>
                <w:szCs w:val="28"/>
              </w:rPr>
              <w:t>.</w:t>
            </w:r>
          </w:p>
          <w:p w:rsidR="004A4548" w:rsidRDefault="004A4548" w:rsidP="004A4548">
            <w:pPr>
              <w:pStyle w:val="ListParagraph"/>
              <w:numPr>
                <w:ilvl w:val="0"/>
                <w:numId w:val="19"/>
              </w:numPr>
              <w:tabs>
                <w:tab w:val="left" w:pos="276"/>
                <w:tab w:val="right" w:leader="dot" w:pos="9180"/>
                <w:tab w:val="left" w:pos="9306"/>
              </w:tabs>
              <w:spacing w:before="120"/>
              <w:ind w:left="276" w:hanging="270"/>
              <w:rPr>
                <w:rFonts w:ascii="Times New Roman" w:eastAsia=".VnTime" w:hAnsi="Times New Roman"/>
                <w:bCs/>
                <w:color w:val="000000"/>
                <w:szCs w:val="28"/>
              </w:rPr>
            </w:pPr>
            <w:r>
              <w:rPr>
                <w:rFonts w:ascii="Times New Roman" w:eastAsia=".VnTime" w:hAnsi="Times New Roman"/>
                <w:bCs/>
                <w:color w:val="000000"/>
                <w:szCs w:val="28"/>
              </w:rPr>
              <w:t xml:space="preserve">Phương pháp </w:t>
            </w:r>
            <w:r>
              <w:rPr>
                <w:rFonts w:ascii="Times New Roman" w:hAnsi="Times New Roman"/>
                <w:color w:val="000000"/>
                <w:szCs w:val="28"/>
              </w:rPr>
              <w:t>sáng tạo mẫu logo</w:t>
            </w:r>
            <w:r>
              <w:rPr>
                <w:rFonts w:ascii="Times New Roman" w:eastAsia=".VnTime" w:hAnsi="Times New Roman"/>
                <w:bCs/>
                <w:color w:val="000000"/>
                <w:szCs w:val="28"/>
              </w:rPr>
              <w:t>.</w:t>
            </w:r>
          </w:p>
          <w:p w:rsidR="004A4548" w:rsidRDefault="004A4548" w:rsidP="004A4548">
            <w:pPr>
              <w:pStyle w:val="ListParagraph"/>
              <w:numPr>
                <w:ilvl w:val="0"/>
                <w:numId w:val="19"/>
              </w:numPr>
              <w:tabs>
                <w:tab w:val="left" w:pos="276"/>
                <w:tab w:val="right" w:leader="dot" w:pos="9180"/>
                <w:tab w:val="left" w:pos="9306"/>
              </w:tabs>
              <w:spacing w:before="120"/>
              <w:ind w:left="276" w:hanging="270"/>
              <w:rPr>
                <w:rFonts w:ascii="Times New Roman" w:eastAsia=".VnTime" w:hAnsi="Times New Roman"/>
                <w:bCs/>
                <w:color w:val="000000"/>
                <w:szCs w:val="28"/>
              </w:rPr>
            </w:pPr>
            <w:r>
              <w:rPr>
                <w:rFonts w:ascii="Times New Roman" w:hAnsi="Times New Roman"/>
                <w:color w:val="000000"/>
                <w:szCs w:val="28"/>
              </w:rPr>
              <w:t>Phương pháp thiết kế sản phẩm</w:t>
            </w:r>
            <w:r>
              <w:rPr>
                <w:rFonts w:ascii="Times New Roman" w:eastAsia=".VnTime" w:hAnsi="Times New Roman"/>
                <w:bCs/>
                <w:color w:val="000000"/>
                <w:szCs w:val="28"/>
              </w:rPr>
              <w:t>.</w:t>
            </w:r>
          </w:p>
          <w:p w:rsidR="004A4548" w:rsidRDefault="004A4548" w:rsidP="004A4548">
            <w:pPr>
              <w:pStyle w:val="ListParagraph"/>
              <w:numPr>
                <w:ilvl w:val="0"/>
                <w:numId w:val="19"/>
              </w:numPr>
              <w:tabs>
                <w:tab w:val="left" w:pos="276"/>
                <w:tab w:val="right" w:leader="dot" w:pos="9180"/>
                <w:tab w:val="left" w:pos="9306"/>
              </w:tabs>
              <w:spacing w:before="120"/>
              <w:ind w:left="276" w:hanging="270"/>
              <w:rPr>
                <w:rFonts w:ascii="Times New Roman" w:eastAsia=".VnTime" w:hAnsi="Times New Roman"/>
                <w:bCs/>
                <w:color w:val="000000"/>
                <w:szCs w:val="28"/>
              </w:rPr>
            </w:pPr>
            <w:r>
              <w:rPr>
                <w:rFonts w:ascii="Times New Roman" w:eastAsia=".VnTime" w:hAnsi="Times New Roman"/>
                <w:bCs/>
                <w:color w:val="000000"/>
                <w:szCs w:val="28"/>
              </w:rPr>
              <w:t xml:space="preserve">Phương pháp </w:t>
            </w:r>
            <w:r>
              <w:rPr>
                <w:rFonts w:ascii="Times New Roman" w:hAnsi="Times New Roman"/>
                <w:color w:val="000000"/>
                <w:szCs w:val="28"/>
              </w:rPr>
              <w:t>sáng tạo mẫu sản phẩm.</w:t>
            </w:r>
          </w:p>
        </w:tc>
        <w:tc>
          <w:tcPr>
            <w:tcW w:w="918" w:type="dxa"/>
          </w:tcPr>
          <w:p w:rsidR="004A4548" w:rsidRDefault="004A4548" w:rsidP="00EF4539">
            <w:pPr>
              <w:spacing w:before="120"/>
              <w:jc w:val="center"/>
              <w:rPr>
                <w:rFonts w:ascii="Times New Roman" w:hAnsi="Times New Roman"/>
                <w:color w:val="000000"/>
                <w:szCs w:val="28"/>
              </w:rPr>
            </w:pPr>
            <w:r>
              <w:rPr>
                <w:rFonts w:ascii="Times New Roman" w:hAnsi="Times New Roman"/>
                <w:color w:val="000000"/>
                <w:szCs w:val="28"/>
              </w:rPr>
              <w:lastRenderedPageBreak/>
              <w:t>1</w:t>
            </w:r>
          </w:p>
          <w:p w:rsidR="004A4548" w:rsidRDefault="004A4548" w:rsidP="00EF4539">
            <w:pPr>
              <w:spacing w:before="120"/>
              <w:jc w:val="center"/>
              <w:rPr>
                <w:rFonts w:ascii="Times New Roman" w:hAnsi="Times New Roman"/>
                <w:color w:val="000000"/>
                <w:szCs w:val="28"/>
              </w:rPr>
            </w:pPr>
            <w:r>
              <w:rPr>
                <w:rFonts w:ascii="Times New Roman" w:hAnsi="Times New Roman"/>
                <w:color w:val="000000"/>
                <w:szCs w:val="28"/>
              </w:rPr>
              <w:t>1</w:t>
            </w: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r>
              <w:rPr>
                <w:rFonts w:ascii="Times New Roman" w:hAnsi="Times New Roman"/>
                <w:color w:val="000000"/>
                <w:szCs w:val="28"/>
              </w:rPr>
              <w:t>1</w:t>
            </w: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r>
              <w:rPr>
                <w:rFonts w:ascii="Times New Roman" w:hAnsi="Times New Roman"/>
                <w:color w:val="000000"/>
                <w:szCs w:val="28"/>
              </w:rPr>
              <w:lastRenderedPageBreak/>
              <w:t>1</w:t>
            </w: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r>
              <w:rPr>
                <w:rFonts w:ascii="Times New Roman" w:hAnsi="Times New Roman"/>
                <w:color w:val="000000"/>
                <w:szCs w:val="28"/>
              </w:rPr>
              <w:t>1</w:t>
            </w: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r>
              <w:rPr>
                <w:rFonts w:ascii="Times New Roman" w:hAnsi="Times New Roman"/>
                <w:color w:val="000000"/>
                <w:szCs w:val="28"/>
              </w:rPr>
              <w:t>5</w:t>
            </w: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r>
              <w:rPr>
                <w:rFonts w:ascii="Times New Roman" w:hAnsi="Times New Roman"/>
                <w:color w:val="000000"/>
                <w:szCs w:val="28"/>
              </w:rPr>
              <w:t>1</w:t>
            </w: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r>
              <w:rPr>
                <w:rFonts w:ascii="Times New Roman" w:hAnsi="Times New Roman"/>
                <w:color w:val="000000"/>
                <w:szCs w:val="28"/>
              </w:rPr>
              <w:t>1</w:t>
            </w: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r>
              <w:rPr>
                <w:rFonts w:ascii="Times New Roman" w:hAnsi="Times New Roman"/>
                <w:color w:val="000000"/>
                <w:szCs w:val="28"/>
              </w:rPr>
              <w:t>5</w:t>
            </w: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r>
              <w:rPr>
                <w:rFonts w:ascii="Times New Roman" w:hAnsi="Times New Roman"/>
                <w:color w:val="000000"/>
                <w:szCs w:val="28"/>
              </w:rPr>
              <w:t>1</w:t>
            </w: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r>
              <w:rPr>
                <w:rFonts w:ascii="Times New Roman" w:hAnsi="Times New Roman"/>
                <w:color w:val="000000"/>
                <w:szCs w:val="28"/>
              </w:rPr>
              <w:t>2</w:t>
            </w: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r>
              <w:rPr>
                <w:rFonts w:ascii="Times New Roman" w:hAnsi="Times New Roman"/>
                <w:color w:val="000000"/>
                <w:szCs w:val="28"/>
              </w:rPr>
              <w:t>6</w:t>
            </w: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r>
              <w:rPr>
                <w:rFonts w:ascii="Times New Roman" w:hAnsi="Times New Roman"/>
                <w:color w:val="000000"/>
                <w:szCs w:val="28"/>
              </w:rPr>
              <w:t>4</w:t>
            </w:r>
          </w:p>
        </w:tc>
        <w:tc>
          <w:tcPr>
            <w:tcW w:w="979" w:type="dxa"/>
          </w:tcPr>
          <w:p w:rsidR="004A4548" w:rsidRDefault="004A4548" w:rsidP="00EF4539">
            <w:pPr>
              <w:spacing w:before="120"/>
              <w:jc w:val="center"/>
              <w:rPr>
                <w:rFonts w:ascii="Times New Roman" w:hAnsi="Times New Roman"/>
                <w:color w:val="000000"/>
                <w:szCs w:val="28"/>
              </w:rPr>
            </w:pPr>
            <w:r>
              <w:rPr>
                <w:rFonts w:ascii="Times New Roman" w:hAnsi="Times New Roman"/>
                <w:color w:val="000000"/>
                <w:szCs w:val="28"/>
              </w:rPr>
              <w:lastRenderedPageBreak/>
              <w:t>1</w:t>
            </w:r>
          </w:p>
          <w:p w:rsidR="004A4548" w:rsidRDefault="004A4548" w:rsidP="00EF4539">
            <w:pPr>
              <w:spacing w:before="120"/>
              <w:jc w:val="center"/>
              <w:rPr>
                <w:rFonts w:ascii="Times New Roman" w:hAnsi="Times New Roman"/>
                <w:color w:val="000000"/>
                <w:szCs w:val="28"/>
              </w:rPr>
            </w:pPr>
            <w:r>
              <w:rPr>
                <w:rFonts w:ascii="Times New Roman" w:hAnsi="Times New Roman"/>
                <w:color w:val="000000"/>
                <w:szCs w:val="28"/>
              </w:rPr>
              <w:t>1</w:t>
            </w: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r>
              <w:rPr>
                <w:rFonts w:ascii="Times New Roman" w:hAnsi="Times New Roman"/>
                <w:color w:val="000000"/>
                <w:szCs w:val="28"/>
              </w:rPr>
              <w:t>1</w:t>
            </w: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r>
              <w:rPr>
                <w:rFonts w:ascii="Times New Roman" w:hAnsi="Times New Roman"/>
                <w:color w:val="000000"/>
                <w:szCs w:val="28"/>
              </w:rPr>
              <w:lastRenderedPageBreak/>
              <w:t>1</w:t>
            </w: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r>
              <w:rPr>
                <w:rFonts w:ascii="Times New Roman" w:hAnsi="Times New Roman"/>
                <w:color w:val="000000"/>
                <w:szCs w:val="28"/>
              </w:rPr>
              <w:t>1</w:t>
            </w: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r>
              <w:rPr>
                <w:rFonts w:ascii="Times New Roman" w:hAnsi="Times New Roman"/>
                <w:color w:val="000000"/>
                <w:szCs w:val="28"/>
              </w:rPr>
              <w:t>4</w:t>
            </w: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r>
              <w:rPr>
                <w:rFonts w:ascii="Times New Roman" w:hAnsi="Times New Roman"/>
                <w:color w:val="000000"/>
                <w:szCs w:val="28"/>
              </w:rPr>
              <w:t>1</w:t>
            </w: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r>
              <w:rPr>
                <w:rFonts w:ascii="Times New Roman" w:hAnsi="Times New Roman"/>
                <w:color w:val="000000"/>
                <w:szCs w:val="28"/>
              </w:rPr>
              <w:t>1</w:t>
            </w: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r>
              <w:rPr>
                <w:rFonts w:ascii="Times New Roman" w:hAnsi="Times New Roman"/>
                <w:color w:val="000000"/>
                <w:szCs w:val="28"/>
              </w:rPr>
              <w:t>5</w:t>
            </w: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r>
              <w:rPr>
                <w:rFonts w:ascii="Times New Roman" w:hAnsi="Times New Roman"/>
                <w:color w:val="000000"/>
                <w:szCs w:val="28"/>
              </w:rPr>
              <w:t>1</w:t>
            </w: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r>
              <w:rPr>
                <w:rFonts w:ascii="Times New Roman" w:hAnsi="Times New Roman"/>
                <w:color w:val="000000"/>
                <w:szCs w:val="28"/>
              </w:rPr>
              <w:t>2</w:t>
            </w: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r>
              <w:rPr>
                <w:rFonts w:ascii="Times New Roman" w:hAnsi="Times New Roman"/>
                <w:color w:val="000000"/>
                <w:szCs w:val="28"/>
              </w:rPr>
              <w:t>5</w:t>
            </w: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r>
              <w:rPr>
                <w:rFonts w:ascii="Times New Roman" w:hAnsi="Times New Roman"/>
                <w:color w:val="000000"/>
                <w:szCs w:val="28"/>
              </w:rPr>
              <w:t>4</w:t>
            </w: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tc>
        <w:tc>
          <w:tcPr>
            <w:tcW w:w="2376" w:type="dxa"/>
          </w:tcPr>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tc>
        <w:tc>
          <w:tcPr>
            <w:tcW w:w="1015" w:type="dxa"/>
          </w:tcPr>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r>
              <w:rPr>
                <w:rFonts w:ascii="Times New Roman" w:hAnsi="Times New Roman"/>
                <w:color w:val="000000"/>
                <w:szCs w:val="28"/>
              </w:rPr>
              <w:t>1</w:t>
            </w: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p>
          <w:p w:rsidR="004A4548" w:rsidRDefault="004A4548" w:rsidP="00EF4539">
            <w:pPr>
              <w:spacing w:before="120"/>
              <w:jc w:val="center"/>
              <w:rPr>
                <w:rFonts w:ascii="Times New Roman" w:hAnsi="Times New Roman"/>
                <w:color w:val="000000"/>
                <w:szCs w:val="28"/>
              </w:rPr>
            </w:pPr>
            <w:r>
              <w:rPr>
                <w:rFonts w:ascii="Times New Roman" w:hAnsi="Times New Roman"/>
                <w:color w:val="000000"/>
                <w:szCs w:val="28"/>
              </w:rPr>
              <w:t>1</w:t>
            </w:r>
          </w:p>
        </w:tc>
      </w:tr>
      <w:tr w:rsidR="004A4548" w:rsidTr="00EF4539">
        <w:trPr>
          <w:trHeight w:val="454"/>
        </w:trPr>
        <w:tc>
          <w:tcPr>
            <w:tcW w:w="4312" w:type="dxa"/>
            <w:gridSpan w:val="2"/>
            <w:vAlign w:val="center"/>
          </w:tcPr>
          <w:p w:rsidR="004A4548" w:rsidRDefault="004A4548" w:rsidP="00EF4539">
            <w:pPr>
              <w:spacing w:before="120"/>
              <w:jc w:val="center"/>
              <w:rPr>
                <w:rFonts w:ascii="Times New Roman" w:hAnsi="Times New Roman"/>
                <w:b/>
                <w:color w:val="000000"/>
                <w:szCs w:val="28"/>
              </w:rPr>
            </w:pPr>
            <w:r>
              <w:rPr>
                <w:rFonts w:ascii="Times New Roman" w:hAnsi="Times New Roman"/>
                <w:b/>
                <w:color w:val="000000"/>
                <w:szCs w:val="28"/>
              </w:rPr>
              <w:lastRenderedPageBreak/>
              <w:t>Tổng cộng</w:t>
            </w:r>
          </w:p>
        </w:tc>
        <w:tc>
          <w:tcPr>
            <w:tcW w:w="918" w:type="dxa"/>
            <w:vAlign w:val="center"/>
          </w:tcPr>
          <w:p w:rsidR="004A4548" w:rsidRDefault="004A4548" w:rsidP="00EF4539">
            <w:pPr>
              <w:spacing w:before="120"/>
              <w:jc w:val="center"/>
              <w:rPr>
                <w:rFonts w:ascii="Times New Roman" w:hAnsi="Times New Roman"/>
                <w:b/>
                <w:color w:val="000000"/>
                <w:szCs w:val="28"/>
              </w:rPr>
            </w:pPr>
            <w:r>
              <w:rPr>
                <w:rFonts w:ascii="Times New Roman" w:hAnsi="Times New Roman"/>
                <w:b/>
                <w:color w:val="000000"/>
                <w:szCs w:val="28"/>
              </w:rPr>
              <w:t>30</w:t>
            </w:r>
          </w:p>
        </w:tc>
        <w:tc>
          <w:tcPr>
            <w:tcW w:w="979" w:type="dxa"/>
            <w:vAlign w:val="center"/>
          </w:tcPr>
          <w:p w:rsidR="004A4548" w:rsidRDefault="004A4548" w:rsidP="00EF4539">
            <w:pPr>
              <w:spacing w:before="120"/>
              <w:jc w:val="center"/>
              <w:rPr>
                <w:rFonts w:ascii="Times New Roman" w:hAnsi="Times New Roman"/>
                <w:b/>
                <w:color w:val="000000"/>
                <w:szCs w:val="28"/>
              </w:rPr>
            </w:pPr>
            <w:r>
              <w:rPr>
                <w:rFonts w:ascii="Times New Roman" w:hAnsi="Times New Roman"/>
                <w:b/>
                <w:color w:val="000000"/>
                <w:szCs w:val="28"/>
              </w:rPr>
              <w:t>28</w:t>
            </w:r>
          </w:p>
        </w:tc>
        <w:tc>
          <w:tcPr>
            <w:tcW w:w="2376" w:type="dxa"/>
            <w:vAlign w:val="center"/>
          </w:tcPr>
          <w:p w:rsidR="004A4548" w:rsidRDefault="004A4548" w:rsidP="00EF4539">
            <w:pPr>
              <w:spacing w:before="120"/>
              <w:jc w:val="center"/>
              <w:rPr>
                <w:rFonts w:ascii="Times New Roman" w:hAnsi="Times New Roman"/>
                <w:b/>
                <w:color w:val="000000"/>
                <w:szCs w:val="28"/>
              </w:rPr>
            </w:pPr>
          </w:p>
        </w:tc>
        <w:tc>
          <w:tcPr>
            <w:tcW w:w="1015" w:type="dxa"/>
            <w:vAlign w:val="center"/>
          </w:tcPr>
          <w:p w:rsidR="004A4548" w:rsidRDefault="004A4548" w:rsidP="00EF4539">
            <w:pPr>
              <w:spacing w:before="120"/>
              <w:jc w:val="center"/>
              <w:rPr>
                <w:rFonts w:ascii="Times New Roman" w:hAnsi="Times New Roman"/>
                <w:b/>
                <w:color w:val="000000"/>
                <w:szCs w:val="28"/>
              </w:rPr>
            </w:pPr>
            <w:r>
              <w:rPr>
                <w:rFonts w:ascii="Times New Roman" w:hAnsi="Times New Roman"/>
                <w:b/>
                <w:color w:val="000000"/>
                <w:szCs w:val="28"/>
              </w:rPr>
              <w:t>2</w:t>
            </w:r>
          </w:p>
        </w:tc>
      </w:tr>
    </w:tbl>
    <w:p w:rsidR="004A4548" w:rsidRDefault="004A4548" w:rsidP="004A4548">
      <w:pPr>
        <w:numPr>
          <w:ilvl w:val="0"/>
          <w:numId w:val="7"/>
        </w:numPr>
        <w:tabs>
          <w:tab w:val="left" w:pos="709"/>
        </w:tabs>
        <w:spacing w:before="120"/>
        <w:ind w:left="426"/>
        <w:jc w:val="both"/>
        <w:rPr>
          <w:rFonts w:ascii="Times New Roman" w:hAnsi="Times New Roman"/>
          <w:b/>
          <w:iCs/>
          <w:color w:val="000000"/>
          <w:szCs w:val="28"/>
          <w:lang w:val="en-US"/>
        </w:rPr>
      </w:pPr>
      <w:r>
        <w:rPr>
          <w:rFonts w:ascii="Times New Roman" w:hAnsi="Times New Roman"/>
          <w:b/>
          <w:color w:val="000000"/>
          <w:szCs w:val="28"/>
          <w:lang w:val="en-US"/>
        </w:rPr>
        <w:t>Nội</w:t>
      </w:r>
      <w:r>
        <w:rPr>
          <w:rFonts w:ascii="Times New Roman" w:hAnsi="Times New Roman"/>
          <w:b/>
          <w:iCs/>
          <w:color w:val="000000"/>
          <w:szCs w:val="28"/>
          <w:lang w:val="en-US"/>
        </w:rPr>
        <w:t xml:space="preserve"> dung chi tiết:</w:t>
      </w:r>
    </w:p>
    <w:tbl>
      <w:tblPr>
        <w:tblW w:w="0" w:type="auto"/>
        <w:tblLayout w:type="fixed"/>
        <w:tblLook w:val="0000" w:firstRow="0" w:lastRow="0" w:firstColumn="0" w:lastColumn="0" w:noHBand="0" w:noVBand="0"/>
      </w:tblPr>
      <w:tblGrid>
        <w:gridCol w:w="7359"/>
        <w:gridCol w:w="2240"/>
      </w:tblGrid>
      <w:tr w:rsidR="004A4548" w:rsidTr="00EF4539">
        <w:tc>
          <w:tcPr>
            <w:tcW w:w="7359" w:type="dxa"/>
          </w:tcPr>
          <w:p w:rsidR="004A4548" w:rsidRDefault="004A4548" w:rsidP="00EF4539">
            <w:pPr>
              <w:spacing w:before="120"/>
              <w:rPr>
                <w:rFonts w:ascii="Times New Roman" w:hAnsi="Times New Roman"/>
                <w:color w:val="000000"/>
                <w:szCs w:val="28"/>
              </w:rPr>
            </w:pPr>
            <w:r>
              <w:rPr>
                <w:rFonts w:ascii="Times New Roman" w:hAnsi="Times New Roman"/>
                <w:color w:val="000000"/>
                <w:szCs w:val="28"/>
              </w:rPr>
              <w:t>Bài mở đầu</w:t>
            </w:r>
          </w:p>
        </w:tc>
        <w:tc>
          <w:tcPr>
            <w:tcW w:w="2240" w:type="dxa"/>
          </w:tcPr>
          <w:p w:rsidR="004A4548" w:rsidRDefault="004A4548" w:rsidP="00EF4539">
            <w:pPr>
              <w:spacing w:before="120"/>
              <w:rPr>
                <w:rFonts w:ascii="Times New Roman" w:hAnsi="Times New Roman"/>
                <w:color w:val="000000"/>
                <w:szCs w:val="28"/>
              </w:rPr>
            </w:pPr>
            <w:r>
              <w:rPr>
                <w:rFonts w:ascii="Times New Roman" w:hAnsi="Times New Roman"/>
                <w:iCs/>
                <w:color w:val="000000"/>
                <w:szCs w:val="28"/>
              </w:rPr>
              <w:t>Thời gian: 1giờ</w:t>
            </w:r>
          </w:p>
        </w:tc>
      </w:tr>
    </w:tbl>
    <w:p w:rsidR="004A4548" w:rsidRDefault="004A4548" w:rsidP="004A4548">
      <w:pPr>
        <w:spacing w:before="120"/>
        <w:rPr>
          <w:rFonts w:ascii="Times New Roman" w:hAnsi="Times New Roman"/>
          <w:iCs/>
          <w:color w:val="000000"/>
          <w:szCs w:val="28"/>
        </w:rPr>
      </w:pPr>
      <w:r>
        <w:rPr>
          <w:rFonts w:ascii="Times New Roman" w:hAnsi="Times New Roman"/>
          <w:iCs/>
          <w:color w:val="000000"/>
          <w:szCs w:val="28"/>
        </w:rPr>
        <w:t xml:space="preserve">1. Mục tiêu:  </w:t>
      </w:r>
    </w:p>
    <w:p w:rsidR="004A4548" w:rsidRDefault="004A4548" w:rsidP="004A4548">
      <w:pPr>
        <w:numPr>
          <w:ilvl w:val="0"/>
          <w:numId w:val="1"/>
        </w:numPr>
        <w:spacing w:before="120"/>
        <w:ind w:left="0" w:firstLine="0"/>
        <w:jc w:val="both"/>
        <w:rPr>
          <w:rFonts w:ascii="Times New Roman" w:hAnsi="Times New Roman"/>
          <w:color w:val="000000"/>
          <w:szCs w:val="28"/>
        </w:rPr>
      </w:pPr>
      <w:r>
        <w:rPr>
          <w:rFonts w:ascii="Times New Roman" w:hAnsi="Times New Roman"/>
          <w:color w:val="000000"/>
          <w:szCs w:val="28"/>
        </w:rPr>
        <w:t>Hiểu được về cách thực hiện học phần;</w:t>
      </w:r>
    </w:p>
    <w:p w:rsidR="004A4548" w:rsidRDefault="004A4548" w:rsidP="004A4548">
      <w:pPr>
        <w:numPr>
          <w:ilvl w:val="0"/>
          <w:numId w:val="1"/>
        </w:numPr>
        <w:spacing w:before="120"/>
        <w:ind w:left="0" w:firstLine="0"/>
        <w:jc w:val="both"/>
        <w:rPr>
          <w:rFonts w:ascii="Times New Roman" w:hAnsi="Times New Roman"/>
          <w:color w:val="000000"/>
          <w:szCs w:val="28"/>
        </w:rPr>
      </w:pPr>
      <w:r>
        <w:rPr>
          <w:rFonts w:ascii="Times New Roman" w:hAnsi="Times New Roman"/>
          <w:color w:val="000000"/>
          <w:szCs w:val="28"/>
        </w:rPr>
        <w:t>Trình bầy được tính năng và ứng dụng của phần mềm đồ hoạ CorelDRAW 12;</w:t>
      </w:r>
    </w:p>
    <w:p w:rsidR="004A4548" w:rsidRDefault="004A4548" w:rsidP="004A4548">
      <w:pPr>
        <w:numPr>
          <w:ilvl w:val="0"/>
          <w:numId w:val="1"/>
        </w:numPr>
        <w:spacing w:before="120"/>
        <w:ind w:left="0" w:firstLine="0"/>
        <w:jc w:val="both"/>
        <w:rPr>
          <w:rFonts w:ascii="Times New Roman" w:hAnsi="Times New Roman"/>
          <w:color w:val="000000"/>
          <w:szCs w:val="28"/>
        </w:rPr>
      </w:pPr>
      <w:r>
        <w:rPr>
          <w:rFonts w:ascii="Times New Roman" w:hAnsi="Times New Roman"/>
          <w:color w:val="000000"/>
          <w:szCs w:val="28"/>
        </w:rPr>
        <w:t>Nhận biết được một số phần mềm đồ họa khác.</w:t>
      </w:r>
    </w:p>
    <w:p w:rsidR="004A4548" w:rsidRDefault="004A4548" w:rsidP="004A4548">
      <w:pPr>
        <w:spacing w:before="120"/>
        <w:rPr>
          <w:rFonts w:ascii="Times New Roman" w:hAnsi="Times New Roman"/>
          <w:color w:val="000000"/>
          <w:szCs w:val="28"/>
          <w:lang w:val="en-US"/>
        </w:rPr>
      </w:pPr>
      <w:r>
        <w:rPr>
          <w:rFonts w:ascii="Times New Roman" w:hAnsi="Times New Roman"/>
          <w:color w:val="000000"/>
          <w:szCs w:val="28"/>
          <w:lang w:val="en-US"/>
        </w:rPr>
        <w:t>2. Nội dung chương:</w:t>
      </w:r>
    </w:p>
    <w:tbl>
      <w:tblPr>
        <w:tblW w:w="0" w:type="auto"/>
        <w:tblLayout w:type="fixed"/>
        <w:tblLook w:val="0000" w:firstRow="0" w:lastRow="0" w:firstColumn="0" w:lastColumn="0" w:noHBand="0" w:noVBand="0"/>
      </w:tblPr>
      <w:tblGrid>
        <w:gridCol w:w="7359"/>
        <w:gridCol w:w="2240"/>
      </w:tblGrid>
      <w:tr w:rsidR="004A4548" w:rsidTr="00EF4539">
        <w:tc>
          <w:tcPr>
            <w:tcW w:w="7359" w:type="dxa"/>
          </w:tcPr>
          <w:p w:rsidR="004A4548" w:rsidRDefault="004A4548" w:rsidP="00EF4539">
            <w:pPr>
              <w:spacing w:before="120"/>
              <w:rPr>
                <w:rFonts w:ascii="Times New Roman" w:hAnsi="Times New Roman"/>
                <w:color w:val="000000"/>
                <w:szCs w:val="28"/>
                <w:lang w:val="en-US"/>
              </w:rPr>
            </w:pPr>
            <w:r>
              <w:rPr>
                <w:rFonts w:ascii="Times New Roman" w:hAnsi="Times New Roman"/>
                <w:color w:val="000000"/>
                <w:szCs w:val="28"/>
                <w:lang w:val="en-US"/>
              </w:rPr>
              <w:t>1. Giới thiệu chung về cách thực hiện học phần</w:t>
            </w:r>
          </w:p>
        </w:tc>
        <w:tc>
          <w:tcPr>
            <w:tcW w:w="2240" w:type="dxa"/>
          </w:tcPr>
          <w:p w:rsidR="004A4548" w:rsidRDefault="004A4548" w:rsidP="00EF4539">
            <w:pPr>
              <w:spacing w:before="120"/>
              <w:jc w:val="right"/>
              <w:rPr>
                <w:rFonts w:ascii="Times New Roman" w:hAnsi="Times New Roman"/>
                <w:i/>
                <w:iCs/>
                <w:color w:val="000000"/>
                <w:szCs w:val="28"/>
                <w:lang w:val="en-US"/>
              </w:rPr>
            </w:pPr>
          </w:p>
        </w:tc>
      </w:tr>
      <w:tr w:rsidR="004A4548" w:rsidTr="00EF4539">
        <w:tc>
          <w:tcPr>
            <w:tcW w:w="7359" w:type="dxa"/>
          </w:tcPr>
          <w:p w:rsidR="004A4548" w:rsidRDefault="004A4548" w:rsidP="00EF4539">
            <w:pPr>
              <w:spacing w:before="120"/>
              <w:rPr>
                <w:rFonts w:ascii="Times New Roman" w:hAnsi="Times New Roman"/>
                <w:color w:val="000000"/>
                <w:szCs w:val="28"/>
                <w:lang w:val="en-US"/>
              </w:rPr>
            </w:pPr>
            <w:r>
              <w:rPr>
                <w:rFonts w:ascii="Times New Roman" w:hAnsi="Times New Roman"/>
                <w:color w:val="000000"/>
                <w:szCs w:val="28"/>
                <w:lang w:val="en-US"/>
              </w:rPr>
              <w:t>2. Giới thiệu tổng quan về phần mềm đồ hoạ CorelDRAW 12</w:t>
            </w:r>
          </w:p>
        </w:tc>
        <w:tc>
          <w:tcPr>
            <w:tcW w:w="2240" w:type="dxa"/>
          </w:tcPr>
          <w:p w:rsidR="004A4548" w:rsidRDefault="004A4548" w:rsidP="00EF4539">
            <w:pPr>
              <w:spacing w:before="120"/>
              <w:jc w:val="right"/>
              <w:rPr>
                <w:rFonts w:ascii="Times New Roman" w:hAnsi="Times New Roman"/>
                <w:i/>
                <w:iCs/>
                <w:color w:val="000000"/>
                <w:szCs w:val="28"/>
                <w:lang w:val="en-US"/>
              </w:rPr>
            </w:pPr>
          </w:p>
        </w:tc>
      </w:tr>
      <w:tr w:rsidR="004A4548" w:rsidTr="00EF4539">
        <w:tc>
          <w:tcPr>
            <w:tcW w:w="7359" w:type="dxa"/>
          </w:tcPr>
          <w:p w:rsidR="004A4548" w:rsidRDefault="004A4548" w:rsidP="00EF4539">
            <w:pPr>
              <w:spacing w:before="120"/>
              <w:rPr>
                <w:rFonts w:ascii="Times New Roman" w:hAnsi="Times New Roman"/>
                <w:color w:val="000000"/>
                <w:szCs w:val="28"/>
                <w:lang w:val="en-US"/>
              </w:rPr>
            </w:pPr>
            <w:r>
              <w:rPr>
                <w:rFonts w:ascii="Times New Roman" w:hAnsi="Times New Roman"/>
                <w:color w:val="000000"/>
                <w:szCs w:val="28"/>
                <w:lang w:val="en-US"/>
              </w:rPr>
              <w:t>3. Một số phần mềm đồ họa khác</w:t>
            </w:r>
          </w:p>
        </w:tc>
        <w:tc>
          <w:tcPr>
            <w:tcW w:w="2240" w:type="dxa"/>
          </w:tcPr>
          <w:p w:rsidR="004A4548" w:rsidRDefault="004A4548" w:rsidP="00EF4539">
            <w:pPr>
              <w:spacing w:before="120"/>
              <w:jc w:val="right"/>
              <w:rPr>
                <w:rFonts w:ascii="Times New Roman" w:hAnsi="Times New Roman"/>
                <w:i/>
                <w:iCs/>
                <w:color w:val="000000"/>
                <w:szCs w:val="28"/>
                <w:lang w:val="en-US"/>
              </w:rPr>
            </w:pPr>
          </w:p>
        </w:tc>
      </w:tr>
    </w:tbl>
    <w:p w:rsidR="004A4548" w:rsidRDefault="004A4548" w:rsidP="004A4548">
      <w:pPr>
        <w:tabs>
          <w:tab w:val="left" w:pos="5670"/>
          <w:tab w:val="left" w:pos="7470"/>
        </w:tabs>
        <w:spacing w:before="120"/>
        <w:rPr>
          <w:rFonts w:ascii="Times New Roman" w:hAnsi="Times New Roman"/>
          <w:color w:val="000000"/>
          <w:szCs w:val="28"/>
          <w:lang w:val="en-US"/>
        </w:rPr>
      </w:pPr>
      <w:r>
        <w:rPr>
          <w:rFonts w:ascii="Times New Roman" w:hAnsi="Times New Roman"/>
          <w:b/>
          <w:bCs/>
          <w:color w:val="000000"/>
          <w:szCs w:val="28"/>
          <w:lang w:val="en-US"/>
        </w:rPr>
        <w:t xml:space="preserve">Chương 1: </w:t>
      </w:r>
      <w:r>
        <w:rPr>
          <w:rFonts w:ascii="Times New Roman" w:hAnsi="Times New Roman"/>
          <w:b/>
          <w:color w:val="000000"/>
          <w:szCs w:val="28"/>
        </w:rPr>
        <w:t>Tổng quan về coreldraw</w:t>
      </w:r>
      <w:r>
        <w:rPr>
          <w:rFonts w:ascii="Times New Roman" w:hAnsi="Times New Roman"/>
          <w:iCs/>
          <w:color w:val="000000"/>
          <w:szCs w:val="28"/>
          <w:lang w:val="en-US"/>
        </w:rPr>
        <w:t xml:space="preserve">                                         </w:t>
      </w:r>
      <w:r>
        <w:rPr>
          <w:rFonts w:ascii="Times New Roman" w:hAnsi="Times New Roman"/>
          <w:iCs/>
          <w:color w:val="000000"/>
          <w:szCs w:val="28"/>
          <w:lang w:val="en-US"/>
        </w:rPr>
        <w:tab/>
        <w:t xml:space="preserve">Thời gian: </w:t>
      </w:r>
      <w:r>
        <w:rPr>
          <w:rFonts w:ascii="Times New Roman" w:hAnsi="Times New Roman"/>
          <w:iCs/>
          <w:color w:val="000000"/>
          <w:szCs w:val="28"/>
        </w:rPr>
        <w:t>1</w:t>
      </w:r>
      <w:r>
        <w:rPr>
          <w:rFonts w:ascii="Times New Roman" w:hAnsi="Times New Roman"/>
          <w:iCs/>
          <w:color w:val="000000"/>
          <w:szCs w:val="28"/>
          <w:lang w:val="en-US"/>
        </w:rPr>
        <w:t>giờ</w:t>
      </w:r>
    </w:p>
    <w:p w:rsidR="004A4548" w:rsidRDefault="004A4548" w:rsidP="004A4548">
      <w:pPr>
        <w:spacing w:before="120"/>
        <w:rPr>
          <w:rFonts w:ascii="Times New Roman" w:hAnsi="Times New Roman"/>
          <w:iCs/>
          <w:color w:val="000000"/>
          <w:szCs w:val="28"/>
          <w:lang w:val="en-US"/>
        </w:rPr>
      </w:pPr>
      <w:r>
        <w:rPr>
          <w:rFonts w:ascii="Times New Roman" w:hAnsi="Times New Roman"/>
          <w:iCs/>
          <w:color w:val="000000"/>
          <w:szCs w:val="28"/>
          <w:lang w:val="en-US"/>
        </w:rPr>
        <w:t>1. Mục tiêu:</w:t>
      </w:r>
    </w:p>
    <w:p w:rsidR="004A4548" w:rsidRDefault="004A4548" w:rsidP="004A4548">
      <w:pPr>
        <w:spacing w:before="120"/>
        <w:ind w:left="274"/>
        <w:rPr>
          <w:rFonts w:ascii="Times New Roman" w:hAnsi="Times New Roman"/>
          <w:color w:val="000000"/>
          <w:szCs w:val="28"/>
          <w:lang w:val="en-US"/>
        </w:rPr>
      </w:pPr>
      <w:r>
        <w:rPr>
          <w:rFonts w:ascii="Times New Roman" w:hAnsi="Times New Roman"/>
          <w:color w:val="000000"/>
          <w:szCs w:val="28"/>
          <w:lang w:val="en-US"/>
        </w:rPr>
        <w:t>Sinh viên trình bày được các cách khởi động chương trình coreldraw.</w:t>
      </w:r>
    </w:p>
    <w:p w:rsidR="004A4548" w:rsidRDefault="004A4548" w:rsidP="004A4548">
      <w:pPr>
        <w:spacing w:before="120"/>
        <w:ind w:left="274"/>
        <w:rPr>
          <w:rFonts w:ascii="Times New Roman" w:hAnsi="Times New Roman"/>
          <w:color w:val="000000"/>
          <w:szCs w:val="28"/>
          <w:lang w:val="en-US"/>
        </w:rPr>
      </w:pPr>
      <w:r>
        <w:rPr>
          <w:rFonts w:ascii="Times New Roman" w:hAnsi="Times New Roman"/>
          <w:color w:val="000000"/>
          <w:szCs w:val="28"/>
          <w:lang w:val="en-US"/>
        </w:rPr>
        <w:lastRenderedPageBreak/>
        <w:t>Sinh viên liệt kê và trình bày được tính năng của các thanh công cụ trên cửa sổ ứng dụng coreldraw.</w:t>
      </w:r>
    </w:p>
    <w:p w:rsidR="004A4548" w:rsidRDefault="004A4548" w:rsidP="004A4548">
      <w:pPr>
        <w:spacing w:before="120"/>
        <w:ind w:left="274"/>
        <w:rPr>
          <w:rFonts w:ascii="Times New Roman" w:hAnsi="Times New Roman"/>
          <w:color w:val="000000"/>
          <w:szCs w:val="28"/>
          <w:lang w:val="en-US"/>
        </w:rPr>
      </w:pPr>
      <w:r>
        <w:rPr>
          <w:rFonts w:ascii="Times New Roman" w:hAnsi="Times New Roman"/>
          <w:color w:val="000000"/>
          <w:szCs w:val="28"/>
          <w:lang w:val="en-US"/>
        </w:rPr>
        <w:t>Sinh viên có khả năng:</w:t>
      </w:r>
    </w:p>
    <w:p w:rsidR="004A4548" w:rsidRDefault="004A4548" w:rsidP="004A4548">
      <w:pPr>
        <w:numPr>
          <w:ilvl w:val="0"/>
          <w:numId w:val="20"/>
        </w:numPr>
        <w:tabs>
          <w:tab w:val="left" w:pos="630"/>
          <w:tab w:val="left" w:pos="2052"/>
        </w:tabs>
        <w:spacing w:before="120"/>
        <w:ind w:left="274" w:firstLine="0"/>
        <w:jc w:val="both"/>
        <w:rPr>
          <w:rFonts w:ascii="Times New Roman" w:hAnsi="Times New Roman"/>
          <w:color w:val="000000"/>
          <w:szCs w:val="28"/>
          <w:lang w:val="en-US"/>
        </w:rPr>
      </w:pPr>
      <w:r>
        <w:rPr>
          <w:rFonts w:ascii="Times New Roman" w:hAnsi="Times New Roman"/>
          <w:color w:val="000000"/>
          <w:szCs w:val="28"/>
          <w:lang w:val="en-US"/>
        </w:rPr>
        <w:t>Thao tác được trên phím và chuột.</w:t>
      </w:r>
    </w:p>
    <w:p w:rsidR="004A4548" w:rsidRDefault="004A4548" w:rsidP="004A4548">
      <w:pPr>
        <w:numPr>
          <w:ilvl w:val="0"/>
          <w:numId w:val="20"/>
        </w:numPr>
        <w:tabs>
          <w:tab w:val="left" w:pos="630"/>
          <w:tab w:val="left" w:pos="2052"/>
        </w:tabs>
        <w:spacing w:before="120"/>
        <w:ind w:left="274" w:firstLine="0"/>
        <w:jc w:val="both"/>
        <w:rPr>
          <w:rFonts w:ascii="Times New Roman" w:hAnsi="Times New Roman"/>
          <w:color w:val="000000"/>
          <w:szCs w:val="28"/>
          <w:lang w:val="en-US"/>
        </w:rPr>
      </w:pPr>
      <w:r>
        <w:rPr>
          <w:rFonts w:ascii="Times New Roman" w:hAnsi="Times New Roman"/>
          <w:color w:val="000000"/>
          <w:szCs w:val="28"/>
          <w:lang w:val="en-US"/>
        </w:rPr>
        <w:t>Thực hiện được thao tác quản lý file.</w:t>
      </w:r>
    </w:p>
    <w:p w:rsidR="004A4548" w:rsidRDefault="004A4548" w:rsidP="004A4548">
      <w:pPr>
        <w:numPr>
          <w:ilvl w:val="0"/>
          <w:numId w:val="20"/>
        </w:numPr>
        <w:tabs>
          <w:tab w:val="left" w:pos="630"/>
          <w:tab w:val="left" w:pos="2052"/>
        </w:tabs>
        <w:spacing w:before="120"/>
        <w:ind w:left="274" w:firstLine="0"/>
        <w:jc w:val="both"/>
        <w:rPr>
          <w:rFonts w:ascii="Times New Roman" w:hAnsi="Times New Roman"/>
          <w:color w:val="000000"/>
          <w:szCs w:val="28"/>
          <w:lang w:val="en-US"/>
        </w:rPr>
      </w:pPr>
      <w:r>
        <w:rPr>
          <w:rFonts w:ascii="Times New Roman" w:hAnsi="Times New Roman"/>
          <w:color w:val="000000"/>
          <w:szCs w:val="28"/>
          <w:lang w:val="en-US"/>
        </w:rPr>
        <w:t>Thiết lập được file dự phòng và phục hồi file bị hỏng.</w:t>
      </w:r>
    </w:p>
    <w:p w:rsidR="004A4548" w:rsidRDefault="004A4548" w:rsidP="004A4548">
      <w:pPr>
        <w:numPr>
          <w:ilvl w:val="0"/>
          <w:numId w:val="20"/>
        </w:numPr>
        <w:tabs>
          <w:tab w:val="left" w:pos="630"/>
          <w:tab w:val="left" w:pos="2052"/>
        </w:tabs>
        <w:spacing w:before="120"/>
        <w:ind w:left="274" w:firstLine="0"/>
        <w:jc w:val="both"/>
        <w:rPr>
          <w:rFonts w:ascii="Times New Roman" w:hAnsi="Times New Roman"/>
          <w:color w:val="000000"/>
          <w:szCs w:val="28"/>
          <w:lang w:val="en-US"/>
        </w:rPr>
      </w:pPr>
      <w:r>
        <w:rPr>
          <w:rFonts w:ascii="Times New Roman" w:hAnsi="Times New Roman"/>
          <w:color w:val="000000"/>
          <w:szCs w:val="28"/>
          <w:lang w:val="en-US"/>
        </w:rPr>
        <w:t>Cài đặt các thông số khi in ấn.</w:t>
      </w:r>
    </w:p>
    <w:p w:rsidR="004A4548" w:rsidRDefault="004A4548" w:rsidP="004A4548">
      <w:pPr>
        <w:spacing w:before="120"/>
        <w:ind w:left="274"/>
        <w:rPr>
          <w:rFonts w:ascii="Times New Roman" w:hAnsi="Times New Roman"/>
          <w:color w:val="000000"/>
          <w:szCs w:val="28"/>
          <w:lang w:val="en-US"/>
        </w:rPr>
      </w:pPr>
      <w:r>
        <w:rPr>
          <w:rFonts w:ascii="Times New Roman" w:hAnsi="Times New Roman"/>
          <w:color w:val="000000"/>
          <w:szCs w:val="28"/>
          <w:lang w:val="en-US"/>
        </w:rPr>
        <w:t>Sinh viên có thái độ bảo vệ và giữ gìn máy móc.</w:t>
      </w:r>
    </w:p>
    <w:p w:rsidR="004A4548" w:rsidRDefault="004A4548" w:rsidP="004A4548">
      <w:pPr>
        <w:spacing w:before="120"/>
        <w:ind w:left="274"/>
        <w:rPr>
          <w:rFonts w:ascii="Times New Roman" w:hAnsi="Times New Roman"/>
          <w:iCs/>
          <w:color w:val="000000"/>
          <w:szCs w:val="28"/>
          <w:lang w:val="en-US"/>
        </w:rPr>
      </w:pPr>
      <w:r>
        <w:rPr>
          <w:rFonts w:ascii="Times New Roman" w:hAnsi="Times New Roman"/>
          <w:color w:val="000000"/>
          <w:szCs w:val="28"/>
          <w:lang w:val="en-US"/>
        </w:rPr>
        <w:t>Sinh viên tích cực tham gia vào giờ giảng</w:t>
      </w:r>
    </w:p>
    <w:p w:rsidR="004A4548" w:rsidRDefault="004A4548" w:rsidP="004A4548">
      <w:pPr>
        <w:spacing w:before="120"/>
        <w:rPr>
          <w:rFonts w:ascii="Times New Roman" w:hAnsi="Times New Roman"/>
          <w:color w:val="000000"/>
          <w:szCs w:val="28"/>
          <w:lang w:val="en-US"/>
        </w:rPr>
      </w:pPr>
      <w:r>
        <w:rPr>
          <w:rFonts w:ascii="Times New Roman" w:hAnsi="Times New Roman"/>
          <w:color w:val="000000"/>
          <w:szCs w:val="28"/>
          <w:lang w:val="en-US"/>
        </w:rPr>
        <w:t>2. Nội dung chương:</w:t>
      </w:r>
    </w:p>
    <w:p w:rsidR="004A4548" w:rsidRDefault="004A4548" w:rsidP="004A4548">
      <w:pPr>
        <w:pStyle w:val="ListParagraph"/>
        <w:numPr>
          <w:ilvl w:val="0"/>
          <w:numId w:val="21"/>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lang w:val="en-US"/>
        </w:rPr>
      </w:pPr>
      <w:r>
        <w:rPr>
          <w:rFonts w:ascii="Times New Roman" w:eastAsia=".VnTime" w:hAnsi="Times New Roman"/>
          <w:bCs/>
          <w:color w:val="000000"/>
          <w:szCs w:val="28"/>
          <w:lang w:val="en-US"/>
        </w:rPr>
        <w:t xml:space="preserve">Giới thiệu phần mềm. </w:t>
      </w:r>
    </w:p>
    <w:p w:rsidR="004A4548" w:rsidRDefault="004A4548" w:rsidP="004A4548">
      <w:pPr>
        <w:pStyle w:val="ListParagraph"/>
        <w:numPr>
          <w:ilvl w:val="0"/>
          <w:numId w:val="21"/>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Khởi động coreldraw.</w:t>
      </w:r>
    </w:p>
    <w:p w:rsidR="004A4548" w:rsidRDefault="004A4548" w:rsidP="004A4548">
      <w:pPr>
        <w:pStyle w:val="ListParagraph"/>
        <w:numPr>
          <w:ilvl w:val="0"/>
          <w:numId w:val="21"/>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Hộp thoại welcome to coreldraw.</w:t>
      </w:r>
    </w:p>
    <w:p w:rsidR="004A4548" w:rsidRDefault="004A4548" w:rsidP="004A4548">
      <w:pPr>
        <w:pStyle w:val="ListParagraph"/>
        <w:numPr>
          <w:ilvl w:val="0"/>
          <w:numId w:val="21"/>
        </w:numPr>
        <w:tabs>
          <w:tab w:val="left" w:pos="480"/>
          <w:tab w:val="left" w:pos="1440"/>
          <w:tab w:val="right" w:leader="dot" w:pos="9180"/>
          <w:tab w:val="left" w:pos="9306"/>
        </w:tabs>
        <w:spacing w:before="120"/>
        <w:ind w:hanging="720"/>
        <w:jc w:val="both"/>
        <w:rPr>
          <w:rFonts w:ascii="Times New Roman" w:hAnsi="Times New Roman"/>
          <w:color w:val="000000"/>
          <w:szCs w:val="28"/>
        </w:rPr>
      </w:pPr>
      <w:r>
        <w:rPr>
          <w:rFonts w:ascii="Times New Roman" w:hAnsi="Times New Roman"/>
          <w:color w:val="000000"/>
          <w:szCs w:val="28"/>
        </w:rPr>
        <w:t>Cử</w:t>
      </w:r>
      <w:r>
        <w:rPr>
          <w:rFonts w:ascii="Times New Roman" w:hAnsi="Times New Roman"/>
          <w:color w:val="000000"/>
          <w:szCs w:val="28"/>
          <w:lang w:val="en-US"/>
        </w:rPr>
        <w:t>a s</w:t>
      </w:r>
      <w:r>
        <w:rPr>
          <w:rFonts w:ascii="Times New Roman" w:hAnsi="Times New Roman"/>
          <w:color w:val="000000"/>
          <w:szCs w:val="28"/>
        </w:rPr>
        <w:t>ổứ</w:t>
      </w:r>
      <w:r>
        <w:rPr>
          <w:rFonts w:ascii="Times New Roman" w:hAnsi="Times New Roman"/>
          <w:color w:val="000000"/>
          <w:szCs w:val="28"/>
          <w:lang w:val="en-US"/>
        </w:rPr>
        <w:t>ng d</w:t>
      </w:r>
      <w:r>
        <w:rPr>
          <w:rFonts w:ascii="Times New Roman" w:hAnsi="Times New Roman"/>
          <w:color w:val="000000"/>
          <w:szCs w:val="28"/>
        </w:rPr>
        <w:t>ụ</w:t>
      </w:r>
      <w:r>
        <w:rPr>
          <w:rFonts w:ascii="Times New Roman" w:hAnsi="Times New Roman"/>
          <w:color w:val="000000"/>
          <w:szCs w:val="28"/>
          <w:lang w:val="en-US"/>
        </w:rPr>
        <w:t>ng (</w:t>
      </w:r>
      <w:r>
        <w:rPr>
          <w:rFonts w:ascii="Times New Roman" w:hAnsi="Times New Roman"/>
          <w:color w:val="000000"/>
          <w:szCs w:val="28"/>
        </w:rPr>
        <w:t>giao diện</w:t>
      </w:r>
      <w:r>
        <w:rPr>
          <w:rFonts w:ascii="Times New Roman" w:hAnsi="Times New Roman"/>
          <w:color w:val="000000"/>
          <w:szCs w:val="28"/>
          <w:lang w:val="en-US"/>
        </w:rPr>
        <w:t>)</w:t>
      </w:r>
      <w:r>
        <w:rPr>
          <w:rFonts w:ascii="Times New Roman" w:hAnsi="Times New Roman"/>
          <w:color w:val="000000"/>
          <w:szCs w:val="28"/>
        </w:rPr>
        <w:t xml:space="preserve"> của coreldraw.</w:t>
      </w:r>
    </w:p>
    <w:p w:rsidR="004A4548" w:rsidRDefault="004A4548" w:rsidP="004A4548">
      <w:pPr>
        <w:pStyle w:val="ListParagraph"/>
        <w:numPr>
          <w:ilvl w:val="0"/>
          <w:numId w:val="21"/>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 xml:space="preserve">Thao tác trên phím và chuột. </w:t>
      </w:r>
    </w:p>
    <w:p w:rsidR="004A4548" w:rsidRDefault="004A4548" w:rsidP="004A4548">
      <w:pPr>
        <w:pStyle w:val="ListParagraph"/>
        <w:numPr>
          <w:ilvl w:val="0"/>
          <w:numId w:val="21"/>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Một số thuật ngữ.</w:t>
      </w:r>
    </w:p>
    <w:p w:rsidR="004A4548" w:rsidRDefault="004A4548" w:rsidP="004A4548">
      <w:pPr>
        <w:pStyle w:val="ListParagraph"/>
        <w:numPr>
          <w:ilvl w:val="0"/>
          <w:numId w:val="21"/>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Quản lý file.</w:t>
      </w:r>
    </w:p>
    <w:p w:rsidR="004A4548" w:rsidRDefault="004A4548" w:rsidP="004A4548">
      <w:pPr>
        <w:pStyle w:val="ListParagraph"/>
        <w:numPr>
          <w:ilvl w:val="0"/>
          <w:numId w:val="21"/>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 xml:space="preserve">Tập tin dự phòng. </w:t>
      </w:r>
    </w:p>
    <w:p w:rsidR="004A4548" w:rsidRDefault="004A4548" w:rsidP="004A4548">
      <w:pPr>
        <w:pStyle w:val="ListParagraph"/>
        <w:numPr>
          <w:ilvl w:val="0"/>
          <w:numId w:val="21"/>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Các chế độ xem màn hình.</w:t>
      </w:r>
    </w:p>
    <w:p w:rsidR="004A4548" w:rsidRDefault="004A4548" w:rsidP="004A4548">
      <w:pPr>
        <w:pStyle w:val="ListParagraph"/>
        <w:numPr>
          <w:ilvl w:val="0"/>
          <w:numId w:val="21"/>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In ấn.</w:t>
      </w:r>
    </w:p>
    <w:p w:rsidR="004A4548" w:rsidRDefault="004A4548" w:rsidP="004A4548">
      <w:pPr>
        <w:tabs>
          <w:tab w:val="left" w:pos="5670"/>
          <w:tab w:val="left" w:pos="7470"/>
        </w:tabs>
        <w:spacing w:before="120"/>
        <w:rPr>
          <w:rFonts w:ascii="Times New Roman" w:hAnsi="Times New Roman"/>
          <w:color w:val="000000"/>
          <w:szCs w:val="28"/>
          <w:lang w:val="en-US"/>
        </w:rPr>
      </w:pPr>
      <w:r>
        <w:rPr>
          <w:rFonts w:ascii="Times New Roman" w:hAnsi="Times New Roman"/>
          <w:b/>
          <w:color w:val="000000"/>
          <w:szCs w:val="28"/>
          <w:lang w:val="en-US"/>
        </w:rPr>
        <w:t xml:space="preserve">Chương 2: </w:t>
      </w:r>
      <w:r>
        <w:rPr>
          <w:rFonts w:ascii="Times New Roman" w:hAnsi="Times New Roman"/>
          <w:b/>
          <w:color w:val="000000"/>
          <w:szCs w:val="28"/>
        </w:rPr>
        <w:t>Vẽ đối tượng hình dạng đóng</w:t>
      </w:r>
      <w:r>
        <w:rPr>
          <w:rFonts w:ascii="Times New Roman" w:hAnsi="Times New Roman"/>
          <w:b/>
          <w:color w:val="000000"/>
          <w:szCs w:val="28"/>
          <w:lang w:val="en-US"/>
        </w:rPr>
        <w:tab/>
      </w:r>
      <w:r>
        <w:rPr>
          <w:rFonts w:ascii="Times New Roman" w:hAnsi="Times New Roman"/>
          <w:b/>
          <w:color w:val="000000"/>
          <w:szCs w:val="28"/>
          <w:lang w:val="en-US"/>
        </w:rPr>
        <w:tab/>
      </w:r>
      <w:r>
        <w:rPr>
          <w:rFonts w:ascii="Times New Roman" w:hAnsi="Times New Roman"/>
          <w:iCs/>
          <w:color w:val="000000"/>
          <w:szCs w:val="28"/>
          <w:lang w:val="en-US"/>
        </w:rPr>
        <w:t xml:space="preserve">Thời gian: </w:t>
      </w:r>
      <w:r>
        <w:rPr>
          <w:rFonts w:ascii="Times New Roman" w:hAnsi="Times New Roman"/>
          <w:iCs/>
          <w:color w:val="000000"/>
          <w:szCs w:val="28"/>
        </w:rPr>
        <w:t>1</w:t>
      </w:r>
      <w:r>
        <w:rPr>
          <w:rFonts w:ascii="Times New Roman" w:hAnsi="Times New Roman"/>
          <w:iCs/>
          <w:color w:val="000000"/>
          <w:szCs w:val="28"/>
          <w:lang w:val="en-US"/>
        </w:rPr>
        <w:t>giờ</w:t>
      </w:r>
    </w:p>
    <w:p w:rsidR="004A4548" w:rsidRDefault="004A4548" w:rsidP="004A4548">
      <w:pPr>
        <w:spacing w:before="120"/>
        <w:rPr>
          <w:rFonts w:ascii="Times New Roman" w:hAnsi="Times New Roman"/>
          <w:iCs/>
          <w:color w:val="000000"/>
          <w:szCs w:val="28"/>
          <w:lang w:val="en-US"/>
        </w:rPr>
      </w:pPr>
      <w:r>
        <w:rPr>
          <w:rFonts w:ascii="Times New Roman" w:hAnsi="Times New Roman"/>
          <w:iCs/>
          <w:color w:val="000000"/>
          <w:szCs w:val="28"/>
          <w:lang w:val="en-US"/>
        </w:rPr>
        <w:t>1. Mục tiêu:</w:t>
      </w:r>
    </w:p>
    <w:p w:rsidR="004A4548" w:rsidRDefault="004A4548" w:rsidP="004A4548">
      <w:pPr>
        <w:spacing w:before="120"/>
        <w:ind w:left="270"/>
        <w:rPr>
          <w:rFonts w:ascii="Times New Roman" w:hAnsi="Times New Roman"/>
          <w:color w:val="000000"/>
          <w:szCs w:val="28"/>
          <w:lang w:val="en-US"/>
        </w:rPr>
      </w:pPr>
      <w:r>
        <w:rPr>
          <w:rFonts w:ascii="Times New Roman" w:hAnsi="Times New Roman"/>
          <w:color w:val="000000"/>
          <w:szCs w:val="28"/>
          <w:lang w:val="en-US"/>
        </w:rPr>
        <w:t>Sinh viên liệt kê được các công cụ vẽ đối tượng hình dạng đóng.</w:t>
      </w:r>
    </w:p>
    <w:p w:rsidR="004A4548" w:rsidRDefault="004A4548" w:rsidP="004A4548">
      <w:pPr>
        <w:spacing w:before="120"/>
        <w:ind w:left="270"/>
        <w:rPr>
          <w:rFonts w:ascii="Times New Roman" w:hAnsi="Times New Roman"/>
          <w:color w:val="000000"/>
          <w:szCs w:val="28"/>
          <w:lang w:val="en-US"/>
        </w:rPr>
      </w:pPr>
      <w:r>
        <w:rPr>
          <w:rFonts w:ascii="Times New Roman" w:hAnsi="Times New Roman"/>
          <w:color w:val="000000"/>
          <w:szCs w:val="28"/>
          <w:lang w:val="en-US"/>
        </w:rPr>
        <w:t>Sinh viên trình bày được đặc tính của các công cụ vẽ đối tượng hình dạng đóng.</w:t>
      </w:r>
    </w:p>
    <w:p w:rsidR="004A4548" w:rsidRDefault="004A4548" w:rsidP="004A4548">
      <w:pPr>
        <w:spacing w:before="120"/>
        <w:ind w:left="270"/>
        <w:rPr>
          <w:rFonts w:ascii="Times New Roman" w:hAnsi="Times New Roman"/>
          <w:color w:val="000000"/>
          <w:szCs w:val="28"/>
          <w:lang w:val="en-US"/>
        </w:rPr>
      </w:pPr>
      <w:r>
        <w:rPr>
          <w:rFonts w:ascii="Times New Roman" w:hAnsi="Times New Roman"/>
          <w:color w:val="000000"/>
          <w:szCs w:val="28"/>
          <w:lang w:val="en-US"/>
        </w:rPr>
        <w:t xml:space="preserve">Sinh viên có khả năng: </w:t>
      </w:r>
    </w:p>
    <w:p w:rsidR="004A4548" w:rsidRDefault="004A4548" w:rsidP="004A4548">
      <w:pPr>
        <w:numPr>
          <w:ilvl w:val="0"/>
          <w:numId w:val="20"/>
        </w:numPr>
        <w:tabs>
          <w:tab w:val="left" w:pos="630"/>
          <w:tab w:val="left" w:pos="2052"/>
        </w:tabs>
        <w:spacing w:before="120"/>
        <w:ind w:left="270" w:firstLine="0"/>
        <w:jc w:val="both"/>
        <w:rPr>
          <w:rFonts w:ascii="Times New Roman" w:hAnsi="Times New Roman"/>
          <w:color w:val="000000"/>
          <w:szCs w:val="28"/>
          <w:lang w:val="en-US"/>
        </w:rPr>
      </w:pPr>
      <w:r>
        <w:rPr>
          <w:rFonts w:ascii="Times New Roman" w:hAnsi="Times New Roman"/>
          <w:color w:val="000000"/>
          <w:szCs w:val="28"/>
          <w:lang w:val="en-US"/>
        </w:rPr>
        <w:t>Vẽ được các đối tượng hình dạng đóng.</w:t>
      </w:r>
    </w:p>
    <w:p w:rsidR="004A4548" w:rsidRDefault="004A4548" w:rsidP="004A4548">
      <w:pPr>
        <w:numPr>
          <w:ilvl w:val="0"/>
          <w:numId w:val="20"/>
        </w:numPr>
        <w:tabs>
          <w:tab w:val="left" w:pos="630"/>
          <w:tab w:val="left" w:pos="2052"/>
        </w:tabs>
        <w:spacing w:before="120"/>
        <w:ind w:left="270" w:firstLine="0"/>
        <w:jc w:val="both"/>
        <w:rPr>
          <w:rFonts w:ascii="Times New Roman" w:hAnsi="Times New Roman"/>
          <w:color w:val="000000"/>
          <w:szCs w:val="28"/>
          <w:lang w:val="en-US"/>
        </w:rPr>
      </w:pPr>
      <w:r>
        <w:rPr>
          <w:rFonts w:ascii="Times New Roman" w:hAnsi="Times New Roman"/>
          <w:color w:val="000000"/>
          <w:szCs w:val="28"/>
          <w:lang w:val="en-US"/>
        </w:rPr>
        <w:t>Chỉnh sửa hình dạng của đối tượng đóng vừa tạo thành.</w:t>
      </w:r>
    </w:p>
    <w:p w:rsidR="004A4548" w:rsidRDefault="004A4548" w:rsidP="004A4548">
      <w:pPr>
        <w:tabs>
          <w:tab w:val="left" w:pos="630"/>
        </w:tabs>
        <w:spacing w:before="120"/>
        <w:ind w:left="270"/>
        <w:rPr>
          <w:rFonts w:ascii="Times New Roman" w:hAnsi="Times New Roman"/>
          <w:color w:val="000000"/>
          <w:szCs w:val="28"/>
          <w:lang w:val="en-US"/>
        </w:rPr>
      </w:pPr>
      <w:r>
        <w:rPr>
          <w:rFonts w:ascii="Times New Roman" w:hAnsi="Times New Roman"/>
          <w:color w:val="000000"/>
          <w:szCs w:val="28"/>
          <w:lang w:val="en-US"/>
        </w:rPr>
        <w:t>Sinh viên có thái độ bảo vệ và giữ gìn máy móc.</w:t>
      </w:r>
    </w:p>
    <w:p w:rsidR="004A4548" w:rsidRDefault="004A4548" w:rsidP="004A4548">
      <w:pPr>
        <w:spacing w:before="120"/>
        <w:ind w:left="270"/>
        <w:rPr>
          <w:rFonts w:ascii="Times New Roman" w:hAnsi="Times New Roman"/>
          <w:iCs/>
          <w:color w:val="000000"/>
          <w:szCs w:val="28"/>
          <w:lang w:val="en-US"/>
        </w:rPr>
      </w:pPr>
      <w:r>
        <w:rPr>
          <w:rFonts w:ascii="Times New Roman" w:hAnsi="Times New Roman"/>
          <w:color w:val="000000"/>
          <w:szCs w:val="28"/>
          <w:lang w:val="en-US"/>
        </w:rPr>
        <w:t>Sinh viên tích cực tham gia vào giờ giảng.</w:t>
      </w:r>
    </w:p>
    <w:p w:rsidR="004A4548" w:rsidRDefault="004A4548" w:rsidP="004A4548">
      <w:pPr>
        <w:spacing w:before="120"/>
        <w:rPr>
          <w:rFonts w:ascii="Times New Roman" w:hAnsi="Times New Roman"/>
          <w:color w:val="000000"/>
          <w:szCs w:val="28"/>
          <w:lang w:val="en-US"/>
        </w:rPr>
      </w:pPr>
      <w:r>
        <w:rPr>
          <w:rFonts w:ascii="Times New Roman" w:hAnsi="Times New Roman"/>
          <w:color w:val="000000"/>
          <w:szCs w:val="28"/>
          <w:lang w:val="en-US"/>
        </w:rPr>
        <w:lastRenderedPageBreak/>
        <w:t>2. Nội dung chương:</w:t>
      </w:r>
    </w:p>
    <w:p w:rsidR="004A4548" w:rsidRDefault="004A4548" w:rsidP="004A4548">
      <w:pPr>
        <w:pStyle w:val="ListParagraph"/>
        <w:numPr>
          <w:ilvl w:val="0"/>
          <w:numId w:val="22"/>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Vẽ hình chữ nhật.</w:t>
      </w:r>
    </w:p>
    <w:p w:rsidR="004A4548" w:rsidRDefault="004A4548" w:rsidP="004A4548">
      <w:pPr>
        <w:pStyle w:val="ListParagraph"/>
        <w:numPr>
          <w:ilvl w:val="0"/>
          <w:numId w:val="22"/>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bCs/>
          <w:color w:val="000000"/>
          <w:szCs w:val="28"/>
        </w:rPr>
        <w:t xml:space="preserve">Vẽ hình </w:t>
      </w:r>
      <w:r>
        <w:rPr>
          <w:rFonts w:ascii="Times New Roman" w:hAnsi="Times New Roman"/>
          <w:bCs/>
          <w:iCs/>
          <w:color w:val="000000"/>
          <w:szCs w:val="28"/>
        </w:rPr>
        <w:t>ellipse</w:t>
      </w:r>
      <w:r>
        <w:rPr>
          <w:rFonts w:ascii="Times New Roman" w:hAnsi="Times New Roman"/>
          <w:bCs/>
          <w:color w:val="000000"/>
          <w:szCs w:val="28"/>
        </w:rPr>
        <w:t>, hình tròn.</w:t>
      </w:r>
    </w:p>
    <w:p w:rsidR="004A4548" w:rsidRDefault="004A4548" w:rsidP="004A4548">
      <w:pPr>
        <w:pStyle w:val="ListParagraph"/>
        <w:numPr>
          <w:ilvl w:val="0"/>
          <w:numId w:val="22"/>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Vẽ hình xoắn ốc.</w:t>
      </w:r>
    </w:p>
    <w:p w:rsidR="004A4548" w:rsidRDefault="004A4548" w:rsidP="004A4548">
      <w:pPr>
        <w:pStyle w:val="ListParagraph"/>
        <w:numPr>
          <w:ilvl w:val="0"/>
          <w:numId w:val="22"/>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Vẽ hình đa giác, hình sao.</w:t>
      </w:r>
    </w:p>
    <w:p w:rsidR="004A4548" w:rsidRDefault="004A4548" w:rsidP="004A4548">
      <w:pPr>
        <w:pStyle w:val="ListParagraph"/>
        <w:numPr>
          <w:ilvl w:val="0"/>
          <w:numId w:val="22"/>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bCs/>
          <w:color w:val="000000"/>
          <w:szCs w:val="28"/>
        </w:rPr>
        <w:t>Vẽ hình giấy kẻ ô</w:t>
      </w:r>
    </w:p>
    <w:p w:rsidR="004A4548" w:rsidRDefault="004A4548" w:rsidP="004A4548">
      <w:pPr>
        <w:pStyle w:val="ListParagraph"/>
        <w:numPr>
          <w:ilvl w:val="0"/>
          <w:numId w:val="22"/>
        </w:numPr>
        <w:tabs>
          <w:tab w:val="left" w:pos="480"/>
          <w:tab w:val="left" w:pos="1440"/>
          <w:tab w:val="right" w:leader="dot" w:pos="9180"/>
          <w:tab w:val="left" w:pos="9306"/>
        </w:tabs>
        <w:spacing w:before="120"/>
        <w:ind w:hanging="720"/>
        <w:jc w:val="both"/>
        <w:rPr>
          <w:rFonts w:ascii="Times New Roman" w:hAnsi="Times New Roman"/>
          <w:b/>
          <w:color w:val="000000"/>
          <w:szCs w:val="28"/>
          <w:lang w:val="en-US"/>
        </w:rPr>
      </w:pPr>
      <w:r>
        <w:rPr>
          <w:rFonts w:ascii="Times New Roman" w:eastAsia=".VnTime" w:hAnsi="Times New Roman"/>
          <w:bCs/>
          <w:color w:val="000000"/>
          <w:szCs w:val="28"/>
        </w:rPr>
        <w:t>Vẽ hình cơ bản</w:t>
      </w:r>
    </w:p>
    <w:p w:rsidR="004A4548" w:rsidRDefault="004A4548" w:rsidP="004A4548">
      <w:pPr>
        <w:tabs>
          <w:tab w:val="left" w:pos="5670"/>
          <w:tab w:val="left" w:pos="7470"/>
        </w:tabs>
        <w:spacing w:before="120"/>
        <w:rPr>
          <w:rFonts w:ascii="Times New Roman" w:hAnsi="Times New Roman"/>
          <w:color w:val="000000"/>
          <w:szCs w:val="28"/>
          <w:lang w:val="en-US"/>
        </w:rPr>
      </w:pPr>
      <w:r>
        <w:rPr>
          <w:rFonts w:ascii="Times New Roman" w:hAnsi="Times New Roman"/>
          <w:b/>
          <w:color w:val="000000"/>
          <w:szCs w:val="28"/>
          <w:lang w:val="en-US"/>
        </w:rPr>
        <w:t>Chương 3: Vẽ đối tượng là đường nét</w:t>
      </w:r>
      <w:r>
        <w:rPr>
          <w:rFonts w:ascii="Times New Roman" w:hAnsi="Times New Roman"/>
          <w:b/>
          <w:color w:val="000000"/>
          <w:szCs w:val="28"/>
          <w:lang w:val="en-US"/>
        </w:rPr>
        <w:tab/>
      </w:r>
      <w:r>
        <w:rPr>
          <w:rFonts w:ascii="Times New Roman" w:hAnsi="Times New Roman"/>
          <w:b/>
          <w:color w:val="000000"/>
          <w:szCs w:val="28"/>
          <w:lang w:val="en-US"/>
        </w:rPr>
        <w:tab/>
      </w:r>
      <w:r>
        <w:rPr>
          <w:rFonts w:ascii="Times New Roman" w:hAnsi="Times New Roman"/>
          <w:iCs/>
          <w:color w:val="000000"/>
          <w:szCs w:val="28"/>
          <w:lang w:val="en-US"/>
        </w:rPr>
        <w:t xml:space="preserve">Thời gian: </w:t>
      </w:r>
      <w:r>
        <w:rPr>
          <w:rFonts w:ascii="Times New Roman" w:hAnsi="Times New Roman"/>
          <w:iCs/>
          <w:color w:val="000000"/>
          <w:szCs w:val="28"/>
        </w:rPr>
        <w:t>1</w:t>
      </w:r>
      <w:r>
        <w:rPr>
          <w:rFonts w:ascii="Times New Roman" w:hAnsi="Times New Roman"/>
          <w:iCs/>
          <w:color w:val="000000"/>
          <w:szCs w:val="28"/>
          <w:lang w:val="en-US"/>
        </w:rPr>
        <w:t>giờ</w:t>
      </w:r>
    </w:p>
    <w:p w:rsidR="004A4548" w:rsidRDefault="004A4548" w:rsidP="004A4548">
      <w:pPr>
        <w:spacing w:before="120"/>
        <w:rPr>
          <w:rFonts w:ascii="Times New Roman" w:hAnsi="Times New Roman"/>
          <w:iCs/>
          <w:color w:val="000000"/>
          <w:szCs w:val="28"/>
          <w:lang w:val="en-US"/>
        </w:rPr>
      </w:pPr>
      <w:r>
        <w:rPr>
          <w:rFonts w:ascii="Times New Roman" w:hAnsi="Times New Roman"/>
          <w:iCs/>
          <w:color w:val="000000"/>
          <w:szCs w:val="28"/>
          <w:lang w:val="en-US"/>
        </w:rPr>
        <w:t>1. Mục tiêu:</w:t>
      </w:r>
    </w:p>
    <w:p w:rsidR="004A4548" w:rsidRDefault="004A4548" w:rsidP="004A4548">
      <w:pPr>
        <w:spacing w:before="120"/>
        <w:ind w:left="270"/>
        <w:rPr>
          <w:rFonts w:ascii="Times New Roman" w:hAnsi="Times New Roman"/>
          <w:color w:val="000000"/>
          <w:szCs w:val="28"/>
          <w:lang w:val="en-US"/>
        </w:rPr>
      </w:pPr>
      <w:r>
        <w:rPr>
          <w:rFonts w:ascii="Times New Roman" w:hAnsi="Times New Roman"/>
          <w:color w:val="000000"/>
          <w:szCs w:val="28"/>
          <w:lang w:val="en-US"/>
        </w:rPr>
        <w:t>Sinh viên liệt kê được các công cụ vẽ đối tượng là đường nét.</w:t>
      </w:r>
    </w:p>
    <w:p w:rsidR="004A4548" w:rsidRDefault="004A4548" w:rsidP="004A4548">
      <w:pPr>
        <w:spacing w:before="120"/>
        <w:ind w:left="270"/>
        <w:rPr>
          <w:rFonts w:ascii="Times New Roman" w:hAnsi="Times New Roman"/>
          <w:color w:val="000000"/>
          <w:szCs w:val="28"/>
          <w:lang w:val="en-US"/>
        </w:rPr>
      </w:pPr>
      <w:r>
        <w:rPr>
          <w:rFonts w:ascii="Times New Roman" w:hAnsi="Times New Roman"/>
          <w:color w:val="000000"/>
          <w:szCs w:val="28"/>
          <w:lang w:val="en-US"/>
        </w:rPr>
        <w:t>Sinh viên trình bày được đặc điểm và chức năng của các công cụ vẽ đối tượng là đường nét.</w:t>
      </w:r>
    </w:p>
    <w:p w:rsidR="004A4548" w:rsidRDefault="004A4548" w:rsidP="004A4548">
      <w:pPr>
        <w:spacing w:before="120"/>
        <w:ind w:left="270"/>
        <w:rPr>
          <w:rFonts w:ascii="Times New Roman" w:hAnsi="Times New Roman"/>
          <w:color w:val="000000"/>
          <w:szCs w:val="28"/>
          <w:lang w:val="en-US"/>
        </w:rPr>
      </w:pPr>
      <w:r>
        <w:rPr>
          <w:rFonts w:ascii="Times New Roman" w:hAnsi="Times New Roman"/>
          <w:color w:val="000000"/>
          <w:szCs w:val="28"/>
          <w:lang w:val="en-US"/>
        </w:rPr>
        <w:t>Sinh viên có khả năng:</w:t>
      </w:r>
    </w:p>
    <w:p w:rsidR="004A4548" w:rsidRDefault="004A4548" w:rsidP="004A4548">
      <w:pPr>
        <w:numPr>
          <w:ilvl w:val="0"/>
          <w:numId w:val="20"/>
        </w:numPr>
        <w:tabs>
          <w:tab w:val="left" w:pos="450"/>
          <w:tab w:val="left" w:pos="2052"/>
        </w:tabs>
        <w:spacing w:before="120"/>
        <w:ind w:left="270" w:firstLine="0"/>
        <w:jc w:val="both"/>
        <w:rPr>
          <w:rFonts w:ascii="Times New Roman" w:hAnsi="Times New Roman"/>
          <w:color w:val="000000"/>
          <w:szCs w:val="28"/>
          <w:lang w:val="en-US"/>
        </w:rPr>
      </w:pPr>
      <w:r>
        <w:rPr>
          <w:rFonts w:ascii="Times New Roman" w:hAnsi="Times New Roman"/>
          <w:color w:val="000000"/>
          <w:szCs w:val="28"/>
          <w:lang w:val="en-US"/>
        </w:rPr>
        <w:t>Vẽ được các đối tượng bằng công cụ vẽ đường nét.</w:t>
      </w:r>
    </w:p>
    <w:p w:rsidR="004A4548" w:rsidRDefault="004A4548" w:rsidP="004A4548">
      <w:pPr>
        <w:spacing w:before="120"/>
        <w:ind w:left="270"/>
        <w:rPr>
          <w:rFonts w:ascii="Times New Roman" w:hAnsi="Times New Roman"/>
          <w:color w:val="000000"/>
          <w:szCs w:val="28"/>
          <w:lang w:val="en-US"/>
        </w:rPr>
      </w:pPr>
      <w:r>
        <w:rPr>
          <w:rFonts w:ascii="Times New Roman" w:hAnsi="Times New Roman"/>
          <w:color w:val="000000"/>
          <w:szCs w:val="28"/>
          <w:lang w:val="en-US"/>
        </w:rPr>
        <w:t>Sinh viên có thái độ bảo vệ và giữ gìn máy móc.</w:t>
      </w:r>
    </w:p>
    <w:p w:rsidR="004A4548" w:rsidRDefault="004A4548" w:rsidP="004A4548">
      <w:pPr>
        <w:spacing w:before="120"/>
        <w:ind w:left="270"/>
        <w:rPr>
          <w:rFonts w:ascii="Times New Roman" w:hAnsi="Times New Roman"/>
          <w:color w:val="000000"/>
          <w:szCs w:val="28"/>
          <w:lang w:val="en-US"/>
        </w:rPr>
      </w:pPr>
      <w:r>
        <w:rPr>
          <w:rFonts w:ascii="Times New Roman" w:hAnsi="Times New Roman"/>
          <w:color w:val="000000"/>
          <w:szCs w:val="28"/>
          <w:lang w:val="en-US"/>
        </w:rPr>
        <w:t>Sinh viên tích cực tham gia vào giờ giảng.</w:t>
      </w:r>
    </w:p>
    <w:p w:rsidR="004A4548" w:rsidRDefault="004A4548" w:rsidP="004A4548">
      <w:pPr>
        <w:spacing w:before="120"/>
        <w:rPr>
          <w:rFonts w:ascii="Times New Roman" w:hAnsi="Times New Roman"/>
          <w:color w:val="000000"/>
          <w:szCs w:val="28"/>
          <w:lang w:val="en-US"/>
        </w:rPr>
      </w:pPr>
      <w:r>
        <w:rPr>
          <w:rFonts w:ascii="Times New Roman" w:hAnsi="Times New Roman"/>
          <w:color w:val="000000"/>
          <w:szCs w:val="28"/>
          <w:lang w:val="en-US"/>
        </w:rPr>
        <w:t>2. Nội dung chương:</w:t>
      </w:r>
    </w:p>
    <w:p w:rsidR="004A4548" w:rsidRDefault="004A4548" w:rsidP="004A4548">
      <w:pPr>
        <w:pStyle w:val="ListParagraph"/>
        <w:numPr>
          <w:ilvl w:val="0"/>
          <w:numId w:val="23"/>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 xml:space="preserve">Công cụ vẽ tự do. </w:t>
      </w:r>
    </w:p>
    <w:p w:rsidR="004A4548" w:rsidRDefault="004A4548" w:rsidP="004A4548">
      <w:pPr>
        <w:pStyle w:val="ListParagraph"/>
        <w:numPr>
          <w:ilvl w:val="0"/>
          <w:numId w:val="23"/>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 xml:space="preserve">Công cụ vẽ chỉnh tiếp tuyến. </w:t>
      </w:r>
    </w:p>
    <w:p w:rsidR="004A4548" w:rsidRDefault="004A4548" w:rsidP="004A4548">
      <w:pPr>
        <w:pStyle w:val="ListParagraph"/>
        <w:numPr>
          <w:ilvl w:val="0"/>
          <w:numId w:val="23"/>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 xml:space="preserve">Công cụ vẽ nét nghệ thuật. </w:t>
      </w:r>
    </w:p>
    <w:p w:rsidR="004A4548" w:rsidRDefault="004A4548" w:rsidP="004A4548">
      <w:pPr>
        <w:pStyle w:val="ListParagraph"/>
        <w:numPr>
          <w:ilvl w:val="0"/>
          <w:numId w:val="23"/>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 xml:space="preserve">Công cụ vẽ nét liền mảnh. </w:t>
      </w:r>
    </w:p>
    <w:p w:rsidR="004A4548" w:rsidRDefault="004A4548" w:rsidP="004A4548">
      <w:pPr>
        <w:pStyle w:val="ListParagraph"/>
        <w:numPr>
          <w:ilvl w:val="0"/>
          <w:numId w:val="23"/>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bCs/>
          <w:color w:val="000000"/>
          <w:szCs w:val="28"/>
        </w:rPr>
        <w:t>Công cụ vẽ các đường liên tục.</w:t>
      </w:r>
    </w:p>
    <w:p w:rsidR="004A4548" w:rsidRDefault="004A4548" w:rsidP="004A4548">
      <w:pPr>
        <w:pStyle w:val="ListParagraph"/>
        <w:numPr>
          <w:ilvl w:val="0"/>
          <w:numId w:val="23"/>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 xml:space="preserve">Công cụ vẽ đường cong bằng 3 điểm. </w:t>
      </w:r>
    </w:p>
    <w:p w:rsidR="004A4548" w:rsidRDefault="004A4548" w:rsidP="004A4548">
      <w:pPr>
        <w:pStyle w:val="ListParagraph"/>
        <w:numPr>
          <w:ilvl w:val="0"/>
          <w:numId w:val="23"/>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bCs/>
          <w:color w:val="000000"/>
          <w:szCs w:val="28"/>
        </w:rPr>
        <w:t xml:space="preserve">Công cụ vẽ đường thẳng vuông góc. </w:t>
      </w:r>
    </w:p>
    <w:p w:rsidR="004A4548" w:rsidRDefault="004A4548" w:rsidP="004A4548">
      <w:pPr>
        <w:pStyle w:val="ListParagraph"/>
        <w:numPr>
          <w:ilvl w:val="0"/>
          <w:numId w:val="23"/>
        </w:numPr>
        <w:tabs>
          <w:tab w:val="left" w:pos="480"/>
          <w:tab w:val="left" w:pos="1440"/>
          <w:tab w:val="right" w:leader="dot" w:pos="9180"/>
          <w:tab w:val="left" w:pos="9306"/>
        </w:tabs>
        <w:spacing w:before="120"/>
        <w:ind w:hanging="720"/>
        <w:jc w:val="both"/>
        <w:rPr>
          <w:rFonts w:ascii="Times New Roman" w:hAnsi="Times New Roman"/>
          <w:color w:val="000000"/>
          <w:szCs w:val="28"/>
        </w:rPr>
      </w:pPr>
      <w:r>
        <w:rPr>
          <w:rFonts w:ascii="Times New Roman" w:hAnsi="Times New Roman"/>
          <w:bCs/>
          <w:color w:val="000000"/>
          <w:szCs w:val="28"/>
        </w:rPr>
        <w:t>Công cụ vẽ các đường đo kích thước</w:t>
      </w:r>
    </w:p>
    <w:p w:rsidR="004A4548" w:rsidRDefault="004A4548" w:rsidP="004A4548">
      <w:pPr>
        <w:tabs>
          <w:tab w:val="left" w:pos="5670"/>
          <w:tab w:val="left" w:pos="7470"/>
        </w:tabs>
        <w:spacing w:before="120"/>
        <w:rPr>
          <w:rFonts w:ascii="Times New Roman" w:hAnsi="Times New Roman"/>
          <w:color w:val="000000"/>
          <w:szCs w:val="28"/>
          <w:lang w:val="en-US"/>
        </w:rPr>
      </w:pPr>
      <w:r>
        <w:rPr>
          <w:rFonts w:ascii="Times New Roman" w:hAnsi="Times New Roman"/>
          <w:b/>
          <w:color w:val="000000"/>
          <w:szCs w:val="28"/>
          <w:lang w:val="en-US"/>
        </w:rPr>
        <w:t xml:space="preserve">Chương 4: </w:t>
      </w:r>
      <w:r>
        <w:rPr>
          <w:rFonts w:ascii="Times New Roman" w:hAnsi="Times New Roman"/>
          <w:b/>
          <w:color w:val="000000"/>
          <w:szCs w:val="28"/>
        </w:rPr>
        <w:t>Các công cụ biến đổi</w:t>
      </w:r>
      <w:r>
        <w:rPr>
          <w:rFonts w:ascii="Times New Roman" w:hAnsi="Times New Roman"/>
          <w:b/>
          <w:color w:val="000000"/>
          <w:szCs w:val="28"/>
          <w:lang w:val="en-US"/>
        </w:rPr>
        <w:tab/>
      </w:r>
      <w:r>
        <w:rPr>
          <w:rFonts w:ascii="Times New Roman" w:hAnsi="Times New Roman"/>
          <w:b/>
          <w:color w:val="000000"/>
          <w:szCs w:val="28"/>
          <w:lang w:val="en-US"/>
        </w:rPr>
        <w:tab/>
      </w:r>
      <w:r>
        <w:rPr>
          <w:rFonts w:ascii="Times New Roman" w:hAnsi="Times New Roman"/>
          <w:iCs/>
          <w:color w:val="000000"/>
          <w:szCs w:val="28"/>
          <w:lang w:val="en-US"/>
        </w:rPr>
        <w:t xml:space="preserve">Thời gian: </w:t>
      </w:r>
      <w:r>
        <w:rPr>
          <w:rFonts w:ascii="Times New Roman" w:hAnsi="Times New Roman"/>
          <w:iCs/>
          <w:color w:val="000000"/>
          <w:szCs w:val="28"/>
        </w:rPr>
        <w:t>1</w:t>
      </w:r>
      <w:r>
        <w:rPr>
          <w:rFonts w:ascii="Times New Roman" w:hAnsi="Times New Roman"/>
          <w:iCs/>
          <w:color w:val="000000"/>
          <w:szCs w:val="28"/>
          <w:lang w:val="en-US"/>
        </w:rPr>
        <w:t>giờ</w:t>
      </w:r>
    </w:p>
    <w:p w:rsidR="004A4548" w:rsidRDefault="004A4548" w:rsidP="004A4548">
      <w:pPr>
        <w:spacing w:before="120"/>
        <w:rPr>
          <w:rFonts w:ascii="Times New Roman" w:hAnsi="Times New Roman"/>
          <w:iCs/>
          <w:color w:val="000000"/>
          <w:szCs w:val="28"/>
          <w:lang w:val="en-US"/>
        </w:rPr>
      </w:pPr>
      <w:r>
        <w:rPr>
          <w:rFonts w:ascii="Times New Roman" w:hAnsi="Times New Roman"/>
          <w:iCs/>
          <w:color w:val="000000"/>
          <w:szCs w:val="28"/>
          <w:lang w:val="en-US"/>
        </w:rPr>
        <w:t>1. Mục tiêu:</w:t>
      </w:r>
    </w:p>
    <w:p w:rsidR="004A4548" w:rsidRDefault="004A4548" w:rsidP="004A4548">
      <w:pPr>
        <w:spacing w:before="120"/>
        <w:ind w:left="360"/>
        <w:rPr>
          <w:rFonts w:ascii="Times New Roman" w:hAnsi="Times New Roman"/>
          <w:color w:val="000000"/>
          <w:szCs w:val="28"/>
          <w:lang w:val="en-US"/>
        </w:rPr>
      </w:pPr>
      <w:r>
        <w:rPr>
          <w:rFonts w:ascii="Times New Roman" w:hAnsi="Times New Roman"/>
          <w:color w:val="000000"/>
          <w:szCs w:val="28"/>
          <w:lang w:val="en-US"/>
        </w:rPr>
        <w:t>Sinh viên liệt kê được các công cụ làm biến đổi đối tượng.</w:t>
      </w:r>
    </w:p>
    <w:p w:rsidR="004A4548" w:rsidRDefault="004A4548" w:rsidP="004A4548">
      <w:pPr>
        <w:spacing w:before="120"/>
        <w:ind w:left="360"/>
        <w:rPr>
          <w:rFonts w:ascii="Times New Roman" w:hAnsi="Times New Roman"/>
          <w:b/>
          <w:bCs/>
          <w:color w:val="000000"/>
          <w:szCs w:val="28"/>
          <w:lang w:val="en-US"/>
        </w:rPr>
      </w:pPr>
      <w:r>
        <w:rPr>
          <w:rFonts w:ascii="Times New Roman" w:hAnsi="Times New Roman"/>
          <w:color w:val="000000"/>
          <w:szCs w:val="28"/>
          <w:lang w:val="en-US"/>
        </w:rPr>
        <w:t>Sinh viên trình bày được đặc điểm và tính năng của các công cụ làm biến đổi đối tượng.</w:t>
      </w:r>
    </w:p>
    <w:p w:rsidR="004A4548" w:rsidRDefault="004A4548" w:rsidP="004A4548">
      <w:pPr>
        <w:spacing w:before="120"/>
        <w:ind w:left="360"/>
        <w:rPr>
          <w:rFonts w:ascii="Times New Roman" w:hAnsi="Times New Roman"/>
          <w:color w:val="000000"/>
          <w:szCs w:val="28"/>
          <w:lang w:val="en-US"/>
        </w:rPr>
      </w:pPr>
      <w:r>
        <w:rPr>
          <w:rFonts w:ascii="Times New Roman" w:hAnsi="Times New Roman"/>
          <w:color w:val="000000"/>
          <w:szCs w:val="28"/>
          <w:lang w:val="en-US"/>
        </w:rPr>
        <w:lastRenderedPageBreak/>
        <w:t>Sinh viên có khả năng:</w:t>
      </w:r>
    </w:p>
    <w:p w:rsidR="004A4548" w:rsidRDefault="004A4548" w:rsidP="004A4548">
      <w:pPr>
        <w:numPr>
          <w:ilvl w:val="0"/>
          <w:numId w:val="20"/>
        </w:numPr>
        <w:tabs>
          <w:tab w:val="left" w:pos="630"/>
          <w:tab w:val="left" w:pos="2052"/>
        </w:tabs>
        <w:spacing w:before="120"/>
        <w:ind w:left="360" w:firstLine="0"/>
        <w:jc w:val="both"/>
        <w:rPr>
          <w:rFonts w:ascii="Times New Roman" w:hAnsi="Times New Roman"/>
          <w:color w:val="000000"/>
          <w:szCs w:val="28"/>
          <w:lang w:val="en-US"/>
        </w:rPr>
      </w:pPr>
      <w:r>
        <w:rPr>
          <w:rFonts w:ascii="Times New Roman" w:hAnsi="Times New Roman"/>
          <w:color w:val="000000"/>
          <w:szCs w:val="28"/>
          <w:lang w:val="en-US"/>
        </w:rPr>
        <w:t xml:space="preserve">Làm biến đổi hình dáng của đối tượng góc nhằm tạo ra những đối tượng mới mang tính sáng tạo. </w:t>
      </w:r>
    </w:p>
    <w:p w:rsidR="004A4548" w:rsidRDefault="004A4548" w:rsidP="004A4548">
      <w:pPr>
        <w:spacing w:before="120"/>
        <w:ind w:left="360"/>
        <w:rPr>
          <w:rFonts w:ascii="Times New Roman" w:hAnsi="Times New Roman"/>
          <w:color w:val="000000"/>
          <w:szCs w:val="28"/>
          <w:lang w:val="en-US"/>
        </w:rPr>
      </w:pPr>
      <w:r>
        <w:rPr>
          <w:rFonts w:ascii="Times New Roman" w:hAnsi="Times New Roman"/>
          <w:color w:val="000000"/>
          <w:szCs w:val="28"/>
          <w:lang w:val="en-US"/>
        </w:rPr>
        <w:t>Sinh viên có thái độ bảo vệ và giữ gìn máy móc.</w:t>
      </w:r>
    </w:p>
    <w:p w:rsidR="004A4548" w:rsidRDefault="004A4548" w:rsidP="004A4548">
      <w:pPr>
        <w:spacing w:before="120"/>
        <w:ind w:left="360"/>
        <w:rPr>
          <w:rFonts w:ascii="Times New Roman" w:hAnsi="Times New Roman"/>
          <w:iCs/>
          <w:color w:val="000000"/>
          <w:szCs w:val="28"/>
          <w:lang w:val="en-US"/>
        </w:rPr>
      </w:pPr>
      <w:r>
        <w:rPr>
          <w:rFonts w:ascii="Times New Roman" w:hAnsi="Times New Roman"/>
          <w:color w:val="000000"/>
          <w:szCs w:val="28"/>
          <w:lang w:val="en-US"/>
        </w:rPr>
        <w:t>Sinh viên tích cực tham gia vào giờ giảng</w:t>
      </w:r>
    </w:p>
    <w:p w:rsidR="004A4548" w:rsidRDefault="004A4548" w:rsidP="004A4548">
      <w:pPr>
        <w:spacing w:before="120"/>
        <w:rPr>
          <w:rFonts w:ascii="Times New Roman" w:hAnsi="Times New Roman"/>
          <w:color w:val="000000"/>
          <w:szCs w:val="28"/>
          <w:lang w:val="en-US"/>
        </w:rPr>
      </w:pPr>
      <w:r>
        <w:rPr>
          <w:rFonts w:ascii="Times New Roman" w:hAnsi="Times New Roman"/>
          <w:color w:val="000000"/>
          <w:szCs w:val="28"/>
          <w:lang w:val="en-US"/>
        </w:rPr>
        <w:t>2. Nội dung chương:</w:t>
      </w:r>
    </w:p>
    <w:p w:rsidR="004A4548" w:rsidRDefault="004A4548" w:rsidP="004A4548">
      <w:pPr>
        <w:pStyle w:val="ListParagraph"/>
        <w:numPr>
          <w:ilvl w:val="0"/>
          <w:numId w:val="24"/>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Công cụ chọn.</w:t>
      </w:r>
    </w:p>
    <w:p w:rsidR="004A4548" w:rsidRDefault="004A4548" w:rsidP="004A4548">
      <w:pPr>
        <w:pStyle w:val="ListParagraph"/>
        <w:numPr>
          <w:ilvl w:val="0"/>
          <w:numId w:val="24"/>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Công cụ hiệu chỉnh.</w:t>
      </w:r>
    </w:p>
    <w:p w:rsidR="004A4548" w:rsidRDefault="004A4548" w:rsidP="004A4548">
      <w:pPr>
        <w:pStyle w:val="ListParagraph"/>
        <w:numPr>
          <w:ilvl w:val="0"/>
          <w:numId w:val="24"/>
        </w:numPr>
        <w:tabs>
          <w:tab w:val="left" w:pos="456"/>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Công cụ cắt.</w:t>
      </w:r>
    </w:p>
    <w:p w:rsidR="004A4548" w:rsidRDefault="004A4548" w:rsidP="004A4548">
      <w:pPr>
        <w:pStyle w:val="ListParagraph"/>
        <w:numPr>
          <w:ilvl w:val="0"/>
          <w:numId w:val="24"/>
        </w:numPr>
        <w:tabs>
          <w:tab w:val="left" w:pos="456"/>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Công cụ xóa.</w:t>
      </w:r>
    </w:p>
    <w:p w:rsidR="004A4548" w:rsidRDefault="004A4548" w:rsidP="004A4548">
      <w:pPr>
        <w:pStyle w:val="ListParagraph"/>
        <w:numPr>
          <w:ilvl w:val="0"/>
          <w:numId w:val="24"/>
        </w:numPr>
        <w:tabs>
          <w:tab w:val="left" w:pos="456"/>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Công cụ tạo lồi lõm.</w:t>
      </w:r>
    </w:p>
    <w:p w:rsidR="004A4548" w:rsidRDefault="004A4548" w:rsidP="004A4548">
      <w:pPr>
        <w:pStyle w:val="ListParagraph"/>
        <w:numPr>
          <w:ilvl w:val="0"/>
          <w:numId w:val="24"/>
        </w:numPr>
        <w:tabs>
          <w:tab w:val="left" w:pos="456"/>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Công cụ tạo răng cưa.</w:t>
      </w:r>
    </w:p>
    <w:p w:rsidR="004A4548" w:rsidRDefault="004A4548" w:rsidP="004A4548">
      <w:pPr>
        <w:pStyle w:val="ListParagraph"/>
        <w:numPr>
          <w:ilvl w:val="0"/>
          <w:numId w:val="24"/>
        </w:numPr>
        <w:tabs>
          <w:tab w:val="left" w:pos="456"/>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Công cụ dịch chuyển tự do</w:t>
      </w:r>
    </w:p>
    <w:p w:rsidR="004A4548" w:rsidRDefault="004A4548" w:rsidP="004A4548">
      <w:pPr>
        <w:tabs>
          <w:tab w:val="left" w:pos="5670"/>
          <w:tab w:val="left" w:pos="7470"/>
        </w:tabs>
        <w:spacing w:before="120"/>
        <w:rPr>
          <w:rFonts w:ascii="Times New Roman" w:hAnsi="Times New Roman"/>
          <w:color w:val="000000"/>
          <w:szCs w:val="28"/>
          <w:lang w:val="en-US"/>
        </w:rPr>
      </w:pPr>
      <w:r>
        <w:rPr>
          <w:rFonts w:ascii="Times New Roman" w:hAnsi="Times New Roman"/>
          <w:b/>
          <w:color w:val="000000"/>
          <w:szCs w:val="28"/>
          <w:lang w:val="en-US"/>
        </w:rPr>
        <w:t xml:space="preserve">Chương 5: </w:t>
      </w:r>
      <w:r>
        <w:rPr>
          <w:rFonts w:ascii="Times New Roman" w:hAnsi="Times New Roman"/>
          <w:b/>
          <w:bCs/>
          <w:color w:val="000000"/>
          <w:szCs w:val="28"/>
          <w:lang w:val="en-US"/>
        </w:rPr>
        <w:t xml:space="preserve">Ứng dụng Coreldraw thiết kế hình vẽ mô tả phẳng </w:t>
      </w:r>
      <w:r>
        <w:rPr>
          <w:rFonts w:ascii="Times New Roman" w:hAnsi="Times New Roman"/>
          <w:b/>
          <w:bCs/>
          <w:color w:val="000000"/>
          <w:szCs w:val="28"/>
          <w:lang w:val="en-US"/>
        </w:rPr>
        <w:tab/>
      </w:r>
      <w:r>
        <w:rPr>
          <w:rFonts w:ascii="Times New Roman" w:hAnsi="Times New Roman"/>
          <w:iCs/>
          <w:color w:val="000000"/>
          <w:szCs w:val="28"/>
          <w:lang w:val="en-US"/>
        </w:rPr>
        <w:t xml:space="preserve">Thời gian: </w:t>
      </w:r>
      <w:r>
        <w:rPr>
          <w:rFonts w:ascii="Times New Roman" w:hAnsi="Times New Roman"/>
          <w:iCs/>
          <w:color w:val="000000"/>
          <w:szCs w:val="28"/>
        </w:rPr>
        <w:t>5</w:t>
      </w:r>
      <w:r>
        <w:rPr>
          <w:rFonts w:ascii="Times New Roman" w:hAnsi="Times New Roman"/>
          <w:iCs/>
          <w:color w:val="000000"/>
          <w:szCs w:val="28"/>
          <w:lang w:val="en-US"/>
        </w:rPr>
        <w:t>giờ</w:t>
      </w:r>
    </w:p>
    <w:p w:rsidR="004A4548" w:rsidRDefault="004A4548" w:rsidP="004A4548">
      <w:pPr>
        <w:spacing w:before="120"/>
        <w:rPr>
          <w:rFonts w:ascii="Times New Roman" w:hAnsi="Times New Roman"/>
          <w:iCs/>
          <w:color w:val="000000"/>
          <w:szCs w:val="28"/>
          <w:lang w:val="en-US"/>
        </w:rPr>
      </w:pPr>
      <w:r>
        <w:rPr>
          <w:rFonts w:ascii="Times New Roman" w:hAnsi="Times New Roman"/>
          <w:iCs/>
          <w:color w:val="000000"/>
          <w:szCs w:val="28"/>
          <w:lang w:val="en-US"/>
        </w:rPr>
        <w:t>1. Mục tiêu:</w:t>
      </w:r>
    </w:p>
    <w:p w:rsidR="004A4548" w:rsidRDefault="004A4548" w:rsidP="004A4548">
      <w:pPr>
        <w:spacing w:before="120"/>
        <w:ind w:left="360"/>
        <w:rPr>
          <w:rFonts w:ascii="Times New Roman" w:hAnsi="Times New Roman"/>
          <w:color w:val="000000"/>
          <w:szCs w:val="28"/>
          <w:lang w:val="en-US"/>
        </w:rPr>
      </w:pPr>
      <w:r>
        <w:rPr>
          <w:rFonts w:ascii="Times New Roman" w:hAnsi="Times New Roman"/>
          <w:color w:val="000000"/>
          <w:szCs w:val="28"/>
          <w:lang w:val="en-US"/>
        </w:rPr>
        <w:t>Sinh viên trình bày được phương pháp thiết kế hình vẽ mô tả phẳng.</w:t>
      </w:r>
    </w:p>
    <w:p w:rsidR="004A4548" w:rsidRDefault="004A4548" w:rsidP="004A4548">
      <w:pPr>
        <w:spacing w:before="120"/>
        <w:ind w:left="360"/>
        <w:rPr>
          <w:rFonts w:ascii="Times New Roman" w:hAnsi="Times New Roman"/>
          <w:color w:val="000000"/>
          <w:szCs w:val="28"/>
          <w:lang w:val="en-US"/>
        </w:rPr>
      </w:pPr>
      <w:r>
        <w:rPr>
          <w:rFonts w:ascii="Times New Roman" w:hAnsi="Times New Roman"/>
          <w:color w:val="000000"/>
          <w:szCs w:val="28"/>
          <w:lang w:val="en-US"/>
        </w:rPr>
        <w:t>Sinh viên phát biểu được các bước công việc để sáng tạo nên mẫu trang phục.</w:t>
      </w:r>
    </w:p>
    <w:p w:rsidR="004A4548" w:rsidRDefault="004A4548" w:rsidP="004A4548">
      <w:pPr>
        <w:spacing w:before="120"/>
        <w:ind w:left="360"/>
        <w:rPr>
          <w:rFonts w:ascii="Times New Roman" w:hAnsi="Times New Roman"/>
          <w:color w:val="000000"/>
          <w:szCs w:val="28"/>
          <w:lang w:val="en-US"/>
        </w:rPr>
      </w:pPr>
      <w:r>
        <w:rPr>
          <w:rFonts w:ascii="Times New Roman" w:hAnsi="Times New Roman"/>
          <w:color w:val="000000"/>
          <w:szCs w:val="28"/>
          <w:lang w:val="en-US"/>
        </w:rPr>
        <w:t>Sinh viên có khả năng:</w:t>
      </w:r>
    </w:p>
    <w:p w:rsidR="004A4548" w:rsidRDefault="004A4548" w:rsidP="004A4548">
      <w:pPr>
        <w:numPr>
          <w:ilvl w:val="0"/>
          <w:numId w:val="20"/>
        </w:numPr>
        <w:tabs>
          <w:tab w:val="left" w:pos="630"/>
          <w:tab w:val="left" w:pos="2052"/>
        </w:tabs>
        <w:spacing w:before="120"/>
        <w:ind w:left="360" w:firstLine="0"/>
        <w:jc w:val="both"/>
        <w:rPr>
          <w:rFonts w:ascii="Times New Roman" w:hAnsi="Times New Roman"/>
          <w:color w:val="000000"/>
          <w:szCs w:val="28"/>
          <w:lang w:val="en-US"/>
        </w:rPr>
      </w:pPr>
      <w:r>
        <w:rPr>
          <w:rFonts w:ascii="Times New Roman" w:hAnsi="Times New Roman"/>
          <w:color w:val="000000"/>
          <w:szCs w:val="28"/>
          <w:lang w:val="en-US"/>
        </w:rPr>
        <w:t>Vẽ được hình vẽ mô tả phẳng của các sản phẩm từ đơn giản đến phức tạp.</w:t>
      </w:r>
    </w:p>
    <w:p w:rsidR="004A4548" w:rsidRDefault="004A4548" w:rsidP="004A4548">
      <w:pPr>
        <w:spacing w:before="120"/>
        <w:ind w:left="360"/>
        <w:rPr>
          <w:rFonts w:ascii="Times New Roman" w:hAnsi="Times New Roman"/>
          <w:color w:val="000000"/>
          <w:szCs w:val="28"/>
          <w:lang w:val="en-US"/>
        </w:rPr>
      </w:pPr>
      <w:r>
        <w:rPr>
          <w:rFonts w:ascii="Times New Roman" w:hAnsi="Times New Roman"/>
          <w:color w:val="000000"/>
          <w:szCs w:val="28"/>
          <w:lang w:val="en-US"/>
        </w:rPr>
        <w:t>Sinh viên có thái độ bảo vệ và giữ gìn máy móc.</w:t>
      </w:r>
    </w:p>
    <w:p w:rsidR="004A4548" w:rsidRDefault="004A4548" w:rsidP="004A4548">
      <w:pPr>
        <w:spacing w:before="120"/>
        <w:ind w:left="360"/>
        <w:rPr>
          <w:rFonts w:ascii="Times New Roman" w:hAnsi="Times New Roman"/>
          <w:iCs/>
          <w:color w:val="000000"/>
          <w:szCs w:val="28"/>
          <w:lang w:val="en-US"/>
        </w:rPr>
      </w:pPr>
      <w:r>
        <w:rPr>
          <w:rFonts w:ascii="Times New Roman" w:hAnsi="Times New Roman"/>
          <w:color w:val="000000"/>
          <w:szCs w:val="28"/>
          <w:lang w:val="en-US"/>
        </w:rPr>
        <w:t>Sinh viên tích cực tham gia vào giờ giảng</w:t>
      </w:r>
    </w:p>
    <w:p w:rsidR="004A4548" w:rsidRDefault="004A4548" w:rsidP="004A4548">
      <w:pPr>
        <w:spacing w:before="120"/>
        <w:rPr>
          <w:rFonts w:ascii="Times New Roman" w:hAnsi="Times New Roman"/>
          <w:color w:val="000000"/>
          <w:szCs w:val="28"/>
          <w:lang w:val="en-US"/>
        </w:rPr>
      </w:pPr>
      <w:r>
        <w:rPr>
          <w:rFonts w:ascii="Times New Roman" w:hAnsi="Times New Roman"/>
          <w:color w:val="000000"/>
          <w:szCs w:val="28"/>
          <w:lang w:val="en-US"/>
        </w:rPr>
        <w:t>2. Nội dung chương:</w:t>
      </w:r>
    </w:p>
    <w:p w:rsidR="004A4548" w:rsidRDefault="004A4548" w:rsidP="004A4548">
      <w:pPr>
        <w:pStyle w:val="ListParagraph"/>
        <w:numPr>
          <w:ilvl w:val="0"/>
          <w:numId w:val="25"/>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lang w:val="en-US"/>
        </w:rPr>
      </w:pPr>
      <w:r>
        <w:rPr>
          <w:rFonts w:ascii="Times New Roman" w:eastAsia=".VnTime" w:hAnsi="Times New Roman"/>
          <w:bCs/>
          <w:color w:val="000000"/>
          <w:szCs w:val="28"/>
          <w:lang w:val="en-US"/>
        </w:rPr>
        <w:t>Phương pháp thiết kế hình vẽ mô tả phẳng.</w:t>
      </w:r>
    </w:p>
    <w:p w:rsidR="004A4548" w:rsidRDefault="004A4548" w:rsidP="004A4548">
      <w:pPr>
        <w:pStyle w:val="ListParagraph"/>
        <w:numPr>
          <w:ilvl w:val="0"/>
          <w:numId w:val="25"/>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lang w:val="en-US"/>
        </w:rPr>
      </w:pPr>
      <w:r>
        <w:rPr>
          <w:rFonts w:ascii="Times New Roman" w:eastAsia=".VnTime" w:hAnsi="Times New Roman"/>
          <w:bCs/>
          <w:color w:val="000000"/>
          <w:szCs w:val="28"/>
          <w:lang w:val="en-US"/>
        </w:rPr>
        <w:t>Phương pháp sáng tạo mẫu trang phục</w:t>
      </w:r>
    </w:p>
    <w:p w:rsidR="004A4548" w:rsidRDefault="004A4548" w:rsidP="004A4548">
      <w:pPr>
        <w:tabs>
          <w:tab w:val="left" w:pos="5670"/>
          <w:tab w:val="left" w:pos="7470"/>
        </w:tabs>
        <w:spacing w:before="120"/>
        <w:rPr>
          <w:rFonts w:ascii="Times New Roman" w:hAnsi="Times New Roman"/>
          <w:color w:val="000000"/>
          <w:szCs w:val="28"/>
          <w:lang w:val="en-US"/>
        </w:rPr>
      </w:pPr>
      <w:r>
        <w:rPr>
          <w:rFonts w:ascii="Times New Roman" w:hAnsi="Times New Roman"/>
          <w:b/>
          <w:color w:val="000000"/>
          <w:szCs w:val="28"/>
          <w:lang w:val="en-US"/>
        </w:rPr>
        <w:t xml:space="preserve">Chương 6: </w:t>
      </w:r>
      <w:r>
        <w:rPr>
          <w:rFonts w:ascii="Times New Roman" w:hAnsi="Times New Roman"/>
          <w:b/>
          <w:bCs/>
          <w:color w:val="000000"/>
          <w:szCs w:val="28"/>
          <w:lang w:val="en-US"/>
        </w:rPr>
        <w:t>Quản lý đối tượng</w:t>
      </w:r>
      <w:r>
        <w:rPr>
          <w:rFonts w:ascii="Times New Roman" w:hAnsi="Times New Roman"/>
          <w:b/>
          <w:color w:val="000000"/>
          <w:szCs w:val="28"/>
          <w:lang w:val="en-US"/>
        </w:rPr>
        <w:tab/>
      </w:r>
      <w:r>
        <w:rPr>
          <w:rFonts w:ascii="Times New Roman" w:hAnsi="Times New Roman"/>
          <w:b/>
          <w:color w:val="000000"/>
          <w:szCs w:val="28"/>
          <w:lang w:val="en-US"/>
        </w:rPr>
        <w:tab/>
      </w:r>
      <w:r>
        <w:rPr>
          <w:rFonts w:ascii="Times New Roman" w:hAnsi="Times New Roman"/>
          <w:iCs/>
          <w:color w:val="000000"/>
          <w:szCs w:val="28"/>
          <w:lang w:val="en-US"/>
        </w:rPr>
        <w:t xml:space="preserve">Thời gian: </w:t>
      </w:r>
      <w:r>
        <w:rPr>
          <w:rFonts w:ascii="Times New Roman" w:hAnsi="Times New Roman"/>
          <w:iCs/>
          <w:color w:val="000000"/>
          <w:szCs w:val="28"/>
        </w:rPr>
        <w:t>1</w:t>
      </w:r>
      <w:r>
        <w:rPr>
          <w:rFonts w:ascii="Times New Roman" w:hAnsi="Times New Roman"/>
          <w:iCs/>
          <w:color w:val="000000"/>
          <w:szCs w:val="28"/>
          <w:lang w:val="en-US"/>
        </w:rPr>
        <w:t>giờ</w:t>
      </w:r>
    </w:p>
    <w:p w:rsidR="004A4548" w:rsidRDefault="004A4548" w:rsidP="004A4548">
      <w:pPr>
        <w:spacing w:before="120"/>
        <w:rPr>
          <w:rFonts w:ascii="Times New Roman" w:hAnsi="Times New Roman"/>
          <w:iCs/>
          <w:color w:val="000000"/>
          <w:szCs w:val="28"/>
          <w:lang w:val="en-US"/>
        </w:rPr>
      </w:pPr>
      <w:r>
        <w:rPr>
          <w:rFonts w:ascii="Times New Roman" w:hAnsi="Times New Roman"/>
          <w:iCs/>
          <w:color w:val="000000"/>
          <w:szCs w:val="28"/>
          <w:lang w:val="en-US"/>
        </w:rPr>
        <w:t>1. Mục tiêu:</w:t>
      </w:r>
    </w:p>
    <w:p w:rsidR="004A4548" w:rsidRDefault="004A4548" w:rsidP="004A4548">
      <w:pPr>
        <w:spacing w:before="120"/>
        <w:ind w:left="360"/>
        <w:rPr>
          <w:rFonts w:ascii="Times New Roman" w:hAnsi="Times New Roman"/>
          <w:color w:val="000000"/>
          <w:szCs w:val="28"/>
          <w:lang w:val="en-US"/>
        </w:rPr>
      </w:pPr>
      <w:r>
        <w:rPr>
          <w:rFonts w:ascii="Times New Roman" w:hAnsi="Times New Roman"/>
          <w:color w:val="000000"/>
          <w:szCs w:val="28"/>
          <w:lang w:val="en-US"/>
        </w:rPr>
        <w:t>Sinh viên liệt kê được các công cụ quản lý đối tượng.</w:t>
      </w:r>
    </w:p>
    <w:p w:rsidR="004A4548" w:rsidRDefault="004A4548" w:rsidP="004A4548">
      <w:pPr>
        <w:spacing w:before="120"/>
        <w:ind w:left="360"/>
        <w:rPr>
          <w:rFonts w:ascii="Times New Roman" w:hAnsi="Times New Roman"/>
          <w:color w:val="000000"/>
          <w:szCs w:val="28"/>
          <w:lang w:val="en-US"/>
        </w:rPr>
      </w:pPr>
      <w:r>
        <w:rPr>
          <w:rFonts w:ascii="Times New Roman" w:hAnsi="Times New Roman"/>
          <w:color w:val="000000"/>
          <w:szCs w:val="28"/>
          <w:lang w:val="en-US"/>
        </w:rPr>
        <w:t>Sinh viên trình bày được đặc điểm của các công cụ quản lý đối tượng.</w:t>
      </w:r>
    </w:p>
    <w:p w:rsidR="004A4548" w:rsidRDefault="004A4548" w:rsidP="004A4548">
      <w:pPr>
        <w:spacing w:before="120"/>
        <w:ind w:left="360"/>
        <w:rPr>
          <w:rFonts w:ascii="Times New Roman" w:hAnsi="Times New Roman"/>
          <w:color w:val="000000"/>
          <w:szCs w:val="28"/>
          <w:lang w:val="en-US"/>
        </w:rPr>
      </w:pPr>
      <w:r>
        <w:rPr>
          <w:rFonts w:ascii="Times New Roman" w:hAnsi="Times New Roman"/>
          <w:color w:val="000000"/>
          <w:szCs w:val="28"/>
          <w:lang w:val="en-US"/>
        </w:rPr>
        <w:t>Sinh viên có khả năng:</w:t>
      </w:r>
    </w:p>
    <w:p w:rsidR="004A4548" w:rsidRDefault="004A4548" w:rsidP="004A4548">
      <w:pPr>
        <w:numPr>
          <w:ilvl w:val="0"/>
          <w:numId w:val="20"/>
        </w:numPr>
        <w:tabs>
          <w:tab w:val="left" w:pos="720"/>
          <w:tab w:val="left" w:pos="2052"/>
        </w:tabs>
        <w:spacing w:before="120"/>
        <w:ind w:left="360" w:firstLine="0"/>
        <w:jc w:val="both"/>
        <w:rPr>
          <w:rFonts w:ascii="Times New Roman" w:hAnsi="Times New Roman"/>
          <w:color w:val="000000"/>
          <w:szCs w:val="28"/>
          <w:lang w:val="en-US"/>
        </w:rPr>
      </w:pPr>
      <w:r>
        <w:rPr>
          <w:rFonts w:ascii="Times New Roman" w:hAnsi="Times New Roman"/>
          <w:color w:val="000000"/>
          <w:szCs w:val="28"/>
          <w:lang w:val="en-US"/>
        </w:rPr>
        <w:lastRenderedPageBreak/>
        <w:t>Làm thay đổi vị trí giữa các đối tượng trên cùng một bản vẽ.</w:t>
      </w:r>
    </w:p>
    <w:p w:rsidR="004A4548" w:rsidRDefault="004A4548" w:rsidP="004A4548">
      <w:pPr>
        <w:numPr>
          <w:ilvl w:val="0"/>
          <w:numId w:val="20"/>
        </w:numPr>
        <w:tabs>
          <w:tab w:val="left" w:pos="720"/>
          <w:tab w:val="left" w:pos="2052"/>
        </w:tabs>
        <w:spacing w:before="120"/>
        <w:ind w:left="360" w:firstLine="0"/>
        <w:jc w:val="both"/>
        <w:rPr>
          <w:rFonts w:ascii="Times New Roman" w:hAnsi="Times New Roman"/>
          <w:color w:val="000000"/>
          <w:szCs w:val="28"/>
          <w:lang w:val="en-US"/>
        </w:rPr>
      </w:pPr>
      <w:r>
        <w:rPr>
          <w:rFonts w:ascii="Times New Roman" w:hAnsi="Times New Roman"/>
          <w:color w:val="000000"/>
          <w:szCs w:val="28"/>
          <w:lang w:val="en-US"/>
        </w:rPr>
        <w:t>Làm biến đổi hình dáng, kích thước của đối tượng.</w:t>
      </w:r>
    </w:p>
    <w:p w:rsidR="004A4548" w:rsidRDefault="004A4548" w:rsidP="004A4548">
      <w:pPr>
        <w:spacing w:before="120"/>
        <w:ind w:left="360"/>
        <w:rPr>
          <w:rFonts w:ascii="Times New Roman" w:hAnsi="Times New Roman"/>
          <w:color w:val="000000"/>
          <w:szCs w:val="28"/>
          <w:lang w:val="en-US"/>
        </w:rPr>
      </w:pPr>
      <w:r>
        <w:rPr>
          <w:rFonts w:ascii="Times New Roman" w:hAnsi="Times New Roman"/>
          <w:color w:val="000000"/>
          <w:szCs w:val="28"/>
          <w:lang w:val="en-US"/>
        </w:rPr>
        <w:t>Sinh viên có thái độ bảo vệ và giữ gìn máy móc.</w:t>
      </w:r>
    </w:p>
    <w:p w:rsidR="004A4548" w:rsidRDefault="004A4548" w:rsidP="004A4548">
      <w:pPr>
        <w:spacing w:before="120"/>
        <w:ind w:left="360"/>
        <w:rPr>
          <w:rFonts w:ascii="Times New Roman" w:hAnsi="Times New Roman"/>
          <w:color w:val="000000"/>
          <w:szCs w:val="28"/>
          <w:lang w:val="en-US"/>
        </w:rPr>
      </w:pPr>
      <w:r>
        <w:rPr>
          <w:rFonts w:ascii="Times New Roman" w:hAnsi="Times New Roman"/>
          <w:color w:val="000000"/>
          <w:szCs w:val="28"/>
          <w:lang w:val="en-US"/>
        </w:rPr>
        <w:t>Sinh viên tích cực tham gia vào giờ giảng.</w:t>
      </w:r>
    </w:p>
    <w:p w:rsidR="004A4548" w:rsidRDefault="004A4548" w:rsidP="004A4548">
      <w:pPr>
        <w:spacing w:before="120"/>
        <w:rPr>
          <w:rFonts w:ascii="Times New Roman" w:hAnsi="Times New Roman"/>
          <w:color w:val="000000"/>
          <w:szCs w:val="28"/>
          <w:lang w:val="en-US"/>
        </w:rPr>
      </w:pPr>
      <w:r>
        <w:rPr>
          <w:rFonts w:ascii="Times New Roman" w:hAnsi="Times New Roman"/>
          <w:color w:val="000000"/>
          <w:szCs w:val="28"/>
          <w:lang w:val="en-US"/>
        </w:rPr>
        <w:t>2. Nội dung chương:</w:t>
      </w:r>
    </w:p>
    <w:p w:rsidR="004A4548" w:rsidRDefault="004A4548" w:rsidP="004A4548">
      <w:pPr>
        <w:pStyle w:val="ListParagraph"/>
        <w:numPr>
          <w:ilvl w:val="0"/>
          <w:numId w:val="26"/>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lang w:val="en-US"/>
        </w:rPr>
      </w:pPr>
      <w:r>
        <w:rPr>
          <w:rFonts w:ascii="Times New Roman" w:hAnsi="Times New Roman"/>
          <w:color w:val="000000"/>
          <w:szCs w:val="28"/>
          <w:lang w:val="en-US"/>
        </w:rPr>
        <w:t>Biến đổi vị trí đối tượng.</w:t>
      </w:r>
    </w:p>
    <w:p w:rsidR="004A4548" w:rsidRDefault="004A4548" w:rsidP="004A4548">
      <w:pPr>
        <w:pStyle w:val="ListParagraph"/>
        <w:numPr>
          <w:ilvl w:val="0"/>
          <w:numId w:val="26"/>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lang w:val="en-US"/>
        </w:rPr>
      </w:pPr>
      <w:r>
        <w:rPr>
          <w:rFonts w:ascii="Times New Roman" w:hAnsi="Times New Roman"/>
          <w:color w:val="000000"/>
          <w:szCs w:val="28"/>
          <w:lang w:val="en-US"/>
        </w:rPr>
        <w:t>Sắp xếp, bố trí đối tượng.</w:t>
      </w:r>
    </w:p>
    <w:p w:rsidR="004A4548" w:rsidRDefault="004A4548" w:rsidP="004A4548">
      <w:pPr>
        <w:pStyle w:val="ListParagraph"/>
        <w:numPr>
          <w:ilvl w:val="0"/>
          <w:numId w:val="25"/>
        </w:numPr>
        <w:tabs>
          <w:tab w:val="left" w:pos="456"/>
          <w:tab w:val="left" w:pos="1440"/>
          <w:tab w:val="right" w:leader="dot" w:pos="9180"/>
          <w:tab w:val="left" w:pos="9306"/>
        </w:tabs>
        <w:spacing w:before="120"/>
        <w:ind w:hanging="720"/>
        <w:jc w:val="both"/>
        <w:rPr>
          <w:rFonts w:ascii="Times New Roman" w:eastAsia=".VnTime" w:hAnsi="Times New Roman"/>
          <w:bCs/>
          <w:color w:val="000000"/>
          <w:szCs w:val="28"/>
          <w:lang w:val="en-US"/>
        </w:rPr>
      </w:pPr>
      <w:r>
        <w:rPr>
          <w:rFonts w:ascii="Times New Roman" w:hAnsi="Times New Roman"/>
          <w:color w:val="000000"/>
          <w:szCs w:val="28"/>
          <w:lang w:val="en-US"/>
        </w:rPr>
        <w:t>Thứ tự các lớp đối tượng.</w:t>
      </w:r>
    </w:p>
    <w:p w:rsidR="004A4548" w:rsidRDefault="004A4548" w:rsidP="004A4548">
      <w:pPr>
        <w:pStyle w:val="ListParagraph"/>
        <w:numPr>
          <w:ilvl w:val="0"/>
          <w:numId w:val="25"/>
        </w:numPr>
        <w:tabs>
          <w:tab w:val="left" w:pos="456"/>
          <w:tab w:val="left" w:pos="1440"/>
          <w:tab w:val="right" w:leader="dot" w:pos="9180"/>
          <w:tab w:val="left" w:pos="9306"/>
        </w:tabs>
        <w:spacing w:before="120"/>
        <w:ind w:hanging="720"/>
        <w:jc w:val="both"/>
        <w:rPr>
          <w:rFonts w:ascii="Times New Roman" w:eastAsia=".VnTime" w:hAnsi="Times New Roman"/>
          <w:bCs/>
          <w:color w:val="000000"/>
          <w:szCs w:val="28"/>
          <w:lang w:val="en-US"/>
        </w:rPr>
      </w:pPr>
      <w:r>
        <w:rPr>
          <w:rFonts w:ascii="Times New Roman" w:eastAsia=".VnTime" w:hAnsi="Times New Roman"/>
          <w:bCs/>
          <w:color w:val="000000"/>
          <w:szCs w:val="28"/>
          <w:lang w:val="en-US"/>
        </w:rPr>
        <w:t>Nhóm, liên kế, phân rã đối tượng.</w:t>
      </w:r>
    </w:p>
    <w:p w:rsidR="004A4548" w:rsidRDefault="004A4548" w:rsidP="004A4548">
      <w:pPr>
        <w:pStyle w:val="ListParagraph"/>
        <w:numPr>
          <w:ilvl w:val="0"/>
          <w:numId w:val="25"/>
        </w:numPr>
        <w:tabs>
          <w:tab w:val="left" w:pos="456"/>
          <w:tab w:val="left" w:pos="1440"/>
          <w:tab w:val="right" w:leader="dot" w:pos="9180"/>
          <w:tab w:val="left" w:pos="9306"/>
        </w:tabs>
        <w:spacing w:before="120"/>
        <w:ind w:hanging="720"/>
        <w:jc w:val="both"/>
        <w:rPr>
          <w:rFonts w:ascii="Times New Roman" w:eastAsia=".VnTime" w:hAnsi="Times New Roman"/>
          <w:bCs/>
          <w:color w:val="000000"/>
          <w:szCs w:val="28"/>
          <w:lang w:val="en-US"/>
        </w:rPr>
      </w:pPr>
      <w:r>
        <w:rPr>
          <w:rFonts w:ascii="Times New Roman" w:hAnsi="Times New Roman"/>
          <w:color w:val="000000"/>
          <w:szCs w:val="28"/>
          <w:lang w:val="en-US"/>
        </w:rPr>
        <w:t>Khóa, mở khóa đối tượng.</w:t>
      </w:r>
    </w:p>
    <w:p w:rsidR="004A4548" w:rsidRDefault="004A4548" w:rsidP="004A4548">
      <w:pPr>
        <w:pStyle w:val="ListParagraph"/>
        <w:numPr>
          <w:ilvl w:val="0"/>
          <w:numId w:val="25"/>
        </w:numPr>
        <w:tabs>
          <w:tab w:val="left" w:pos="456"/>
          <w:tab w:val="left" w:pos="1440"/>
          <w:tab w:val="right" w:leader="dot" w:pos="9180"/>
          <w:tab w:val="left" w:pos="9306"/>
        </w:tabs>
        <w:spacing w:before="120"/>
        <w:ind w:hanging="720"/>
        <w:jc w:val="both"/>
        <w:rPr>
          <w:rFonts w:ascii="Times New Roman" w:eastAsia=".VnTime" w:hAnsi="Times New Roman"/>
          <w:bCs/>
          <w:color w:val="000000"/>
          <w:szCs w:val="28"/>
          <w:lang w:val="en-US"/>
        </w:rPr>
      </w:pPr>
      <w:r>
        <w:rPr>
          <w:rFonts w:ascii="Times New Roman" w:eastAsia=".VnTime" w:hAnsi="Times New Roman"/>
          <w:bCs/>
          <w:color w:val="000000"/>
          <w:szCs w:val="28"/>
          <w:lang w:val="en-US"/>
        </w:rPr>
        <w:t>Hàn, cắt xén</w:t>
      </w:r>
      <w:r>
        <w:rPr>
          <w:rFonts w:ascii="Times New Roman" w:hAnsi="Times New Roman"/>
          <w:color w:val="000000"/>
          <w:szCs w:val="28"/>
          <w:lang w:val="en-US"/>
        </w:rPr>
        <w:t xml:space="preserve"> đối tượng.</w:t>
      </w:r>
    </w:p>
    <w:p w:rsidR="004A4548" w:rsidRDefault="004A4548" w:rsidP="004A4548">
      <w:pPr>
        <w:pStyle w:val="ListParagraph"/>
        <w:numPr>
          <w:ilvl w:val="0"/>
          <w:numId w:val="25"/>
        </w:numPr>
        <w:tabs>
          <w:tab w:val="left" w:pos="456"/>
          <w:tab w:val="left" w:pos="1440"/>
          <w:tab w:val="right" w:leader="dot" w:pos="9180"/>
          <w:tab w:val="left" w:pos="9306"/>
        </w:tabs>
        <w:spacing w:before="120"/>
        <w:ind w:hanging="720"/>
        <w:jc w:val="both"/>
        <w:rPr>
          <w:rFonts w:ascii="Times New Roman" w:eastAsia=".VnTime" w:hAnsi="Times New Roman"/>
          <w:bCs/>
          <w:color w:val="000000"/>
          <w:szCs w:val="28"/>
          <w:lang w:val="en-US"/>
        </w:rPr>
      </w:pPr>
      <w:r>
        <w:rPr>
          <w:rFonts w:ascii="Times New Roman" w:hAnsi="Times New Roman"/>
          <w:color w:val="000000"/>
          <w:szCs w:val="28"/>
          <w:lang w:val="en-US"/>
        </w:rPr>
        <w:t>Biến đổi đối tượng thành dạng cong.</w:t>
      </w:r>
    </w:p>
    <w:p w:rsidR="004A4548" w:rsidRDefault="004A4548" w:rsidP="004A4548">
      <w:pPr>
        <w:tabs>
          <w:tab w:val="left" w:pos="5670"/>
          <w:tab w:val="left" w:pos="7470"/>
        </w:tabs>
        <w:spacing w:before="120"/>
        <w:rPr>
          <w:rFonts w:ascii="Times New Roman" w:hAnsi="Times New Roman"/>
          <w:color w:val="000000"/>
          <w:szCs w:val="28"/>
          <w:lang w:val="en-US"/>
        </w:rPr>
      </w:pPr>
      <w:r>
        <w:rPr>
          <w:rFonts w:ascii="Times New Roman" w:hAnsi="Times New Roman"/>
          <w:b/>
          <w:color w:val="000000"/>
          <w:szCs w:val="28"/>
          <w:lang w:val="en-US"/>
        </w:rPr>
        <w:t xml:space="preserve">Chương 7: </w:t>
      </w:r>
      <w:r>
        <w:rPr>
          <w:rFonts w:ascii="Times New Roman" w:hAnsi="Times New Roman"/>
          <w:b/>
          <w:bCs/>
          <w:color w:val="000000"/>
          <w:szCs w:val="28"/>
          <w:lang w:val="en-US"/>
        </w:rPr>
        <w:t>Làm việc với văn bản</w:t>
      </w:r>
      <w:r>
        <w:rPr>
          <w:rFonts w:ascii="Times New Roman" w:hAnsi="Times New Roman"/>
          <w:b/>
          <w:color w:val="000000"/>
          <w:szCs w:val="28"/>
          <w:lang w:val="en-US"/>
        </w:rPr>
        <w:tab/>
      </w:r>
      <w:r>
        <w:rPr>
          <w:rFonts w:ascii="Times New Roman" w:hAnsi="Times New Roman"/>
          <w:b/>
          <w:color w:val="000000"/>
          <w:szCs w:val="28"/>
          <w:lang w:val="en-US"/>
        </w:rPr>
        <w:tab/>
      </w:r>
      <w:r>
        <w:rPr>
          <w:rFonts w:ascii="Times New Roman" w:hAnsi="Times New Roman"/>
          <w:iCs/>
          <w:color w:val="000000"/>
          <w:szCs w:val="28"/>
          <w:lang w:val="en-US"/>
        </w:rPr>
        <w:t xml:space="preserve">Thời gian: </w:t>
      </w:r>
      <w:r>
        <w:rPr>
          <w:rFonts w:ascii="Times New Roman" w:hAnsi="Times New Roman"/>
          <w:iCs/>
          <w:color w:val="000000"/>
          <w:szCs w:val="28"/>
        </w:rPr>
        <w:t>1</w:t>
      </w:r>
      <w:r>
        <w:rPr>
          <w:rFonts w:ascii="Times New Roman" w:hAnsi="Times New Roman"/>
          <w:iCs/>
          <w:color w:val="000000"/>
          <w:szCs w:val="28"/>
          <w:lang w:val="en-US"/>
        </w:rPr>
        <w:t>giờ</w:t>
      </w:r>
    </w:p>
    <w:p w:rsidR="004A4548" w:rsidRDefault="004A4548" w:rsidP="004A4548">
      <w:pPr>
        <w:spacing w:before="120"/>
        <w:rPr>
          <w:rFonts w:ascii="Times New Roman" w:hAnsi="Times New Roman"/>
          <w:iCs/>
          <w:color w:val="000000"/>
          <w:szCs w:val="28"/>
          <w:lang w:val="en-US"/>
        </w:rPr>
      </w:pPr>
      <w:r>
        <w:rPr>
          <w:rFonts w:ascii="Times New Roman" w:hAnsi="Times New Roman"/>
          <w:iCs/>
          <w:color w:val="000000"/>
          <w:szCs w:val="28"/>
          <w:lang w:val="en-US"/>
        </w:rPr>
        <w:t>1. Mục tiêu:</w:t>
      </w:r>
    </w:p>
    <w:p w:rsidR="004A4548" w:rsidRDefault="004A4548" w:rsidP="004A4548">
      <w:pPr>
        <w:spacing w:before="120"/>
        <w:ind w:left="270"/>
        <w:rPr>
          <w:rFonts w:ascii="Times New Roman" w:hAnsi="Times New Roman"/>
          <w:color w:val="000000"/>
          <w:szCs w:val="28"/>
          <w:lang w:val="en-US"/>
        </w:rPr>
      </w:pPr>
      <w:r>
        <w:rPr>
          <w:rFonts w:ascii="Times New Roman" w:hAnsi="Times New Roman"/>
          <w:color w:val="000000"/>
          <w:szCs w:val="28"/>
          <w:lang w:val="en-US"/>
        </w:rPr>
        <w:t>Sinh viên liệt kê các dạng văn bản trong coreldraw.</w:t>
      </w:r>
    </w:p>
    <w:p w:rsidR="004A4548" w:rsidRDefault="004A4548" w:rsidP="004A4548">
      <w:pPr>
        <w:spacing w:before="120"/>
        <w:ind w:left="270"/>
        <w:rPr>
          <w:rFonts w:ascii="Times New Roman" w:hAnsi="Times New Roman"/>
          <w:color w:val="000000"/>
          <w:szCs w:val="28"/>
          <w:lang w:val="en-US"/>
        </w:rPr>
      </w:pPr>
      <w:r>
        <w:rPr>
          <w:rFonts w:ascii="Times New Roman" w:hAnsi="Times New Roman"/>
          <w:color w:val="000000"/>
          <w:szCs w:val="28"/>
          <w:lang w:val="en-US"/>
        </w:rPr>
        <w:t>Sinh viên so sánh điểm giống nhau và khác nhau giữa các dạng văn bản.</w:t>
      </w:r>
    </w:p>
    <w:p w:rsidR="004A4548" w:rsidRDefault="004A4548" w:rsidP="004A4548">
      <w:pPr>
        <w:spacing w:before="120"/>
        <w:ind w:left="270"/>
        <w:rPr>
          <w:rFonts w:ascii="Times New Roman" w:hAnsi="Times New Roman"/>
          <w:color w:val="000000"/>
          <w:szCs w:val="28"/>
          <w:lang w:val="en-US"/>
        </w:rPr>
      </w:pPr>
      <w:r>
        <w:rPr>
          <w:rFonts w:ascii="Times New Roman" w:hAnsi="Times New Roman"/>
          <w:color w:val="000000"/>
          <w:szCs w:val="28"/>
          <w:lang w:val="en-US"/>
        </w:rPr>
        <w:t>Sinh viên có khả năng:</w:t>
      </w:r>
    </w:p>
    <w:p w:rsidR="004A4548" w:rsidRDefault="004A4548" w:rsidP="004A4548">
      <w:pPr>
        <w:numPr>
          <w:ilvl w:val="0"/>
          <w:numId w:val="20"/>
        </w:numPr>
        <w:tabs>
          <w:tab w:val="left" w:pos="720"/>
          <w:tab w:val="left" w:pos="2052"/>
        </w:tabs>
        <w:spacing w:before="120"/>
        <w:ind w:left="270" w:firstLine="0"/>
        <w:jc w:val="both"/>
        <w:rPr>
          <w:rFonts w:ascii="Times New Roman" w:hAnsi="Times New Roman"/>
          <w:color w:val="000000"/>
          <w:szCs w:val="28"/>
          <w:lang w:val="en-US"/>
        </w:rPr>
      </w:pPr>
      <w:r>
        <w:rPr>
          <w:rFonts w:ascii="Times New Roman" w:hAnsi="Times New Roman"/>
          <w:color w:val="000000"/>
          <w:szCs w:val="28"/>
          <w:lang w:val="en-US"/>
        </w:rPr>
        <w:t>Thực hiện được các dạng văn bản trong coreldraw.</w:t>
      </w:r>
    </w:p>
    <w:p w:rsidR="004A4548" w:rsidRDefault="004A4548" w:rsidP="004A4548">
      <w:pPr>
        <w:numPr>
          <w:ilvl w:val="0"/>
          <w:numId w:val="20"/>
        </w:numPr>
        <w:tabs>
          <w:tab w:val="left" w:pos="720"/>
          <w:tab w:val="left" w:pos="2052"/>
        </w:tabs>
        <w:spacing w:before="120"/>
        <w:ind w:left="270" w:firstLine="0"/>
        <w:jc w:val="both"/>
        <w:rPr>
          <w:rFonts w:ascii="Times New Roman" w:hAnsi="Times New Roman"/>
          <w:color w:val="000000"/>
          <w:szCs w:val="28"/>
          <w:lang w:val="en-US"/>
        </w:rPr>
      </w:pPr>
      <w:r>
        <w:rPr>
          <w:rFonts w:ascii="Times New Roman" w:hAnsi="Times New Roman"/>
          <w:color w:val="000000"/>
          <w:szCs w:val="28"/>
          <w:lang w:val="en-US"/>
        </w:rPr>
        <w:t>Chuyển đổi qua lại giữa hai dạng văn bản.</w:t>
      </w:r>
    </w:p>
    <w:p w:rsidR="004A4548" w:rsidRDefault="004A4548" w:rsidP="004A4548">
      <w:pPr>
        <w:numPr>
          <w:ilvl w:val="0"/>
          <w:numId w:val="20"/>
        </w:numPr>
        <w:tabs>
          <w:tab w:val="left" w:pos="720"/>
          <w:tab w:val="left" w:pos="2052"/>
        </w:tabs>
        <w:spacing w:before="120"/>
        <w:ind w:left="270" w:firstLine="0"/>
        <w:jc w:val="both"/>
        <w:rPr>
          <w:rFonts w:ascii="Times New Roman" w:hAnsi="Times New Roman"/>
          <w:color w:val="000000"/>
          <w:szCs w:val="28"/>
          <w:lang w:val="en-US"/>
        </w:rPr>
      </w:pPr>
      <w:r>
        <w:rPr>
          <w:rFonts w:ascii="Times New Roman" w:hAnsi="Times New Roman"/>
          <w:color w:val="000000"/>
          <w:szCs w:val="28"/>
          <w:lang w:val="en-US"/>
        </w:rPr>
        <w:t>Đặt văn bản lên các dạng đường dẫn.</w:t>
      </w:r>
    </w:p>
    <w:p w:rsidR="004A4548" w:rsidRDefault="004A4548" w:rsidP="004A4548">
      <w:pPr>
        <w:spacing w:before="120"/>
        <w:ind w:left="270"/>
        <w:rPr>
          <w:rFonts w:ascii="Times New Roman" w:hAnsi="Times New Roman"/>
          <w:color w:val="000000"/>
          <w:szCs w:val="28"/>
          <w:lang w:val="en-US"/>
        </w:rPr>
      </w:pPr>
      <w:r>
        <w:rPr>
          <w:rFonts w:ascii="Times New Roman" w:hAnsi="Times New Roman"/>
          <w:color w:val="000000"/>
          <w:szCs w:val="28"/>
          <w:lang w:val="en-US"/>
        </w:rPr>
        <w:t>Sinh viên có thái độ bảo vệ và giữ gìn máy móc.</w:t>
      </w:r>
    </w:p>
    <w:p w:rsidR="004A4548" w:rsidRDefault="004A4548" w:rsidP="004A4548">
      <w:pPr>
        <w:spacing w:before="120"/>
        <w:ind w:left="270"/>
        <w:rPr>
          <w:rFonts w:ascii="Times New Roman" w:hAnsi="Times New Roman"/>
          <w:color w:val="000000"/>
          <w:szCs w:val="28"/>
          <w:lang w:val="en-US"/>
        </w:rPr>
      </w:pPr>
      <w:r>
        <w:rPr>
          <w:rFonts w:ascii="Times New Roman" w:hAnsi="Times New Roman"/>
          <w:color w:val="000000"/>
          <w:szCs w:val="28"/>
          <w:lang w:val="en-US"/>
        </w:rPr>
        <w:t>Sinh viên tích cực tham gia vào giờ giảng.</w:t>
      </w:r>
    </w:p>
    <w:p w:rsidR="004A4548" w:rsidRDefault="004A4548" w:rsidP="004A4548">
      <w:pPr>
        <w:spacing w:before="120"/>
        <w:rPr>
          <w:rFonts w:ascii="Times New Roman" w:hAnsi="Times New Roman"/>
          <w:color w:val="000000"/>
          <w:szCs w:val="28"/>
          <w:lang w:val="en-US"/>
        </w:rPr>
      </w:pPr>
      <w:r>
        <w:rPr>
          <w:rFonts w:ascii="Times New Roman" w:hAnsi="Times New Roman"/>
          <w:color w:val="000000"/>
          <w:szCs w:val="28"/>
          <w:lang w:val="en-US"/>
        </w:rPr>
        <w:t>2. Nội dung chương:</w:t>
      </w:r>
    </w:p>
    <w:p w:rsidR="004A4548" w:rsidRDefault="004A4548" w:rsidP="004A4548">
      <w:pPr>
        <w:pStyle w:val="ListParagraph"/>
        <w:numPr>
          <w:ilvl w:val="0"/>
          <w:numId w:val="27"/>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Các dạng văn bản trong coreldraw.</w:t>
      </w:r>
    </w:p>
    <w:p w:rsidR="004A4548" w:rsidRDefault="004A4548" w:rsidP="004A4548">
      <w:pPr>
        <w:pStyle w:val="ListParagraph"/>
        <w:numPr>
          <w:ilvl w:val="0"/>
          <w:numId w:val="27"/>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Chuyển đổi giữa 2 dạng văn bản.</w:t>
      </w:r>
    </w:p>
    <w:p w:rsidR="004A4548" w:rsidRDefault="004A4548" w:rsidP="004A4548">
      <w:pPr>
        <w:pStyle w:val="ListParagraph"/>
        <w:numPr>
          <w:ilvl w:val="0"/>
          <w:numId w:val="27"/>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Hiệu chỉnh văn bản.</w:t>
      </w:r>
    </w:p>
    <w:p w:rsidR="004A4548" w:rsidRDefault="004A4548" w:rsidP="004A4548">
      <w:pPr>
        <w:pStyle w:val="ListParagraph"/>
        <w:numPr>
          <w:ilvl w:val="0"/>
          <w:numId w:val="27"/>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Đặt văn bản lên đường dẫn</w:t>
      </w:r>
    </w:p>
    <w:p w:rsidR="004A4548" w:rsidRDefault="004A4548" w:rsidP="004A4548">
      <w:pPr>
        <w:tabs>
          <w:tab w:val="left" w:pos="5670"/>
        </w:tabs>
        <w:spacing w:before="120"/>
        <w:rPr>
          <w:rFonts w:ascii="Times New Roman" w:hAnsi="Times New Roman"/>
          <w:color w:val="000000"/>
          <w:szCs w:val="28"/>
          <w:lang w:val="en-US"/>
        </w:rPr>
      </w:pPr>
      <w:r>
        <w:rPr>
          <w:rFonts w:ascii="Times New Roman" w:hAnsi="Times New Roman"/>
          <w:b/>
          <w:color w:val="000000"/>
          <w:szCs w:val="28"/>
          <w:lang w:val="en-US"/>
        </w:rPr>
        <w:t>Chương 8: Ứng d</w:t>
      </w:r>
      <w:r>
        <w:rPr>
          <w:rFonts w:ascii="Times New Roman" w:hAnsi="Times New Roman"/>
          <w:b/>
          <w:color w:val="000000"/>
          <w:szCs w:val="28"/>
        </w:rPr>
        <w:t>ụ</w:t>
      </w:r>
      <w:r>
        <w:rPr>
          <w:rFonts w:ascii="Times New Roman" w:hAnsi="Times New Roman"/>
          <w:b/>
          <w:color w:val="000000"/>
          <w:szCs w:val="28"/>
          <w:lang w:val="en-US"/>
        </w:rPr>
        <w:t>ng</w:t>
      </w:r>
      <w:r>
        <w:rPr>
          <w:rFonts w:ascii="Times New Roman" w:hAnsi="Times New Roman"/>
          <w:b/>
          <w:color w:val="000000"/>
          <w:szCs w:val="28"/>
        </w:rPr>
        <w:t xml:space="preserve"> coreldraw thiết kế chi tiết sản phẩm</w:t>
      </w:r>
      <w:r>
        <w:rPr>
          <w:rFonts w:ascii="Times New Roman" w:hAnsi="Times New Roman"/>
          <w:b/>
          <w:color w:val="000000"/>
          <w:szCs w:val="28"/>
          <w:lang w:val="en-US"/>
        </w:rPr>
        <w:tab/>
      </w:r>
      <w:r>
        <w:rPr>
          <w:rFonts w:ascii="Times New Roman" w:hAnsi="Times New Roman"/>
          <w:b/>
          <w:color w:val="000000"/>
          <w:szCs w:val="28"/>
          <w:lang w:val="en-US"/>
        </w:rPr>
        <w:t xml:space="preserve">     </w:t>
      </w:r>
      <w:r>
        <w:rPr>
          <w:rFonts w:ascii="Times New Roman" w:hAnsi="Times New Roman"/>
          <w:iCs/>
          <w:color w:val="000000"/>
          <w:szCs w:val="28"/>
          <w:lang w:val="en-US"/>
        </w:rPr>
        <w:t xml:space="preserve">Thời gian: </w:t>
      </w:r>
      <w:r>
        <w:rPr>
          <w:rFonts w:ascii="Times New Roman" w:hAnsi="Times New Roman"/>
          <w:iCs/>
          <w:color w:val="000000"/>
          <w:szCs w:val="28"/>
        </w:rPr>
        <w:t>5</w:t>
      </w:r>
      <w:r>
        <w:rPr>
          <w:rFonts w:ascii="Times New Roman" w:hAnsi="Times New Roman"/>
          <w:iCs/>
          <w:color w:val="000000"/>
          <w:szCs w:val="28"/>
          <w:lang w:val="en-US"/>
        </w:rPr>
        <w:t>giờ</w:t>
      </w:r>
    </w:p>
    <w:p w:rsidR="004A4548" w:rsidRDefault="004A4548" w:rsidP="004A4548">
      <w:pPr>
        <w:spacing w:before="120"/>
        <w:rPr>
          <w:rFonts w:ascii="Times New Roman" w:hAnsi="Times New Roman"/>
          <w:iCs/>
          <w:color w:val="000000"/>
          <w:szCs w:val="28"/>
          <w:lang w:val="en-US"/>
        </w:rPr>
      </w:pPr>
      <w:r>
        <w:rPr>
          <w:rFonts w:ascii="Times New Roman" w:hAnsi="Times New Roman"/>
          <w:iCs/>
          <w:color w:val="000000"/>
          <w:szCs w:val="28"/>
          <w:lang w:val="en-US"/>
        </w:rPr>
        <w:t>1. Mục tiêu:</w:t>
      </w:r>
    </w:p>
    <w:p w:rsidR="004A4548" w:rsidRDefault="004A4548" w:rsidP="004A4548">
      <w:pPr>
        <w:spacing w:before="120"/>
        <w:ind w:left="270"/>
        <w:rPr>
          <w:rFonts w:ascii="Times New Roman" w:hAnsi="Times New Roman"/>
          <w:color w:val="000000"/>
          <w:szCs w:val="28"/>
          <w:lang w:val="en-US"/>
        </w:rPr>
      </w:pPr>
      <w:r>
        <w:rPr>
          <w:rFonts w:ascii="Times New Roman" w:hAnsi="Times New Roman"/>
          <w:color w:val="000000"/>
          <w:szCs w:val="28"/>
          <w:lang w:val="en-US"/>
        </w:rPr>
        <w:lastRenderedPageBreak/>
        <w:t>Sinh viên trình bày được phương pháp dựng các đường gióng cơ bản.</w:t>
      </w:r>
    </w:p>
    <w:p w:rsidR="004A4548" w:rsidRDefault="004A4548" w:rsidP="004A4548">
      <w:pPr>
        <w:spacing w:before="120"/>
        <w:ind w:left="270"/>
        <w:rPr>
          <w:rFonts w:ascii="Times New Roman" w:hAnsi="Times New Roman"/>
          <w:b/>
          <w:bCs/>
          <w:color w:val="000000"/>
          <w:szCs w:val="28"/>
          <w:lang w:val="en-US"/>
        </w:rPr>
      </w:pPr>
      <w:r>
        <w:rPr>
          <w:rFonts w:ascii="Times New Roman" w:hAnsi="Times New Roman"/>
          <w:color w:val="000000"/>
          <w:szCs w:val="28"/>
          <w:lang w:val="en-US"/>
        </w:rPr>
        <w:t>Sinh viên liệt kê được các cách thiết kế chi tiết sản phẩm.</w:t>
      </w:r>
    </w:p>
    <w:p w:rsidR="004A4548" w:rsidRDefault="004A4548" w:rsidP="004A4548">
      <w:pPr>
        <w:spacing w:before="120"/>
        <w:ind w:left="270"/>
        <w:rPr>
          <w:rFonts w:ascii="Times New Roman" w:hAnsi="Times New Roman"/>
          <w:color w:val="000000"/>
          <w:szCs w:val="28"/>
          <w:lang w:val="en-US"/>
        </w:rPr>
      </w:pPr>
      <w:r>
        <w:rPr>
          <w:rFonts w:ascii="Times New Roman" w:hAnsi="Times New Roman"/>
          <w:color w:val="000000"/>
          <w:szCs w:val="28"/>
          <w:lang w:val="en-US"/>
        </w:rPr>
        <w:t>Sinh viên có khả năng:</w:t>
      </w:r>
    </w:p>
    <w:p w:rsidR="004A4548" w:rsidRDefault="004A4548" w:rsidP="004A4548">
      <w:pPr>
        <w:numPr>
          <w:ilvl w:val="0"/>
          <w:numId w:val="20"/>
        </w:numPr>
        <w:tabs>
          <w:tab w:val="left" w:pos="720"/>
          <w:tab w:val="left" w:pos="2052"/>
        </w:tabs>
        <w:spacing w:before="120"/>
        <w:ind w:left="270" w:firstLine="0"/>
        <w:jc w:val="both"/>
        <w:rPr>
          <w:rFonts w:ascii="Times New Roman" w:hAnsi="Times New Roman"/>
          <w:color w:val="000000"/>
          <w:szCs w:val="28"/>
          <w:lang w:val="en-US"/>
        </w:rPr>
      </w:pPr>
      <w:r>
        <w:rPr>
          <w:rFonts w:ascii="Times New Roman" w:hAnsi="Times New Roman"/>
          <w:color w:val="000000"/>
          <w:szCs w:val="28"/>
          <w:lang w:val="en-US"/>
        </w:rPr>
        <w:t>Thiết kế các chi tiết sản phẩm từ đơn giản đến phức tạp theo đúng thông số kích thước và yêu cầu kỹ thuật.</w:t>
      </w:r>
    </w:p>
    <w:p w:rsidR="004A4548" w:rsidRDefault="004A4548" w:rsidP="004A4548">
      <w:pPr>
        <w:spacing w:before="120"/>
        <w:ind w:left="270"/>
        <w:rPr>
          <w:rFonts w:ascii="Times New Roman" w:hAnsi="Times New Roman"/>
          <w:color w:val="000000"/>
          <w:szCs w:val="28"/>
          <w:lang w:val="en-US"/>
        </w:rPr>
      </w:pPr>
      <w:r>
        <w:rPr>
          <w:rFonts w:ascii="Times New Roman" w:hAnsi="Times New Roman"/>
          <w:color w:val="000000"/>
          <w:szCs w:val="28"/>
          <w:lang w:val="en-US"/>
        </w:rPr>
        <w:t>Sinh viên có thái độ bảo vệ và giữ gìn máy móc.</w:t>
      </w:r>
    </w:p>
    <w:p w:rsidR="004A4548" w:rsidRDefault="004A4548" w:rsidP="004A4548">
      <w:pPr>
        <w:spacing w:before="120"/>
        <w:ind w:left="270"/>
        <w:rPr>
          <w:rFonts w:ascii="Times New Roman" w:hAnsi="Times New Roman"/>
          <w:iCs/>
          <w:color w:val="000000"/>
          <w:szCs w:val="28"/>
          <w:lang w:val="en-US"/>
        </w:rPr>
      </w:pPr>
      <w:r>
        <w:rPr>
          <w:rFonts w:ascii="Times New Roman" w:hAnsi="Times New Roman"/>
          <w:color w:val="000000"/>
          <w:szCs w:val="28"/>
          <w:lang w:val="en-US"/>
        </w:rPr>
        <w:t>Sinh viên tích cực tham gia vào giờ giảng</w:t>
      </w:r>
    </w:p>
    <w:p w:rsidR="004A4548" w:rsidRDefault="004A4548" w:rsidP="004A4548">
      <w:pPr>
        <w:spacing w:before="120"/>
        <w:rPr>
          <w:rFonts w:ascii="Times New Roman" w:hAnsi="Times New Roman"/>
          <w:color w:val="000000"/>
          <w:szCs w:val="28"/>
          <w:lang w:val="en-US"/>
        </w:rPr>
      </w:pPr>
      <w:r>
        <w:rPr>
          <w:rFonts w:ascii="Times New Roman" w:hAnsi="Times New Roman"/>
          <w:color w:val="000000"/>
          <w:szCs w:val="28"/>
          <w:lang w:val="en-US"/>
        </w:rPr>
        <w:t>2. Nội dung chương:</w:t>
      </w:r>
    </w:p>
    <w:p w:rsidR="004A4548" w:rsidRDefault="004A4548" w:rsidP="004A4548">
      <w:pPr>
        <w:pStyle w:val="ListParagraph"/>
        <w:numPr>
          <w:ilvl w:val="0"/>
          <w:numId w:val="28"/>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lang w:val="en-US"/>
        </w:rPr>
      </w:pPr>
      <w:r>
        <w:rPr>
          <w:rFonts w:ascii="Times New Roman" w:hAnsi="Times New Roman"/>
          <w:color w:val="000000"/>
          <w:szCs w:val="28"/>
          <w:lang w:val="en-US"/>
        </w:rPr>
        <w:t>Phương pháp dựng đường gióng cơ bản.</w:t>
      </w:r>
    </w:p>
    <w:p w:rsidR="004A4548" w:rsidRDefault="004A4548" w:rsidP="004A4548">
      <w:pPr>
        <w:pStyle w:val="ListParagraph"/>
        <w:numPr>
          <w:ilvl w:val="0"/>
          <w:numId w:val="28"/>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lang w:val="en-US"/>
        </w:rPr>
      </w:pPr>
      <w:r>
        <w:rPr>
          <w:rFonts w:ascii="Times New Roman" w:hAnsi="Times New Roman"/>
          <w:color w:val="000000"/>
          <w:szCs w:val="28"/>
          <w:lang w:val="en-US"/>
        </w:rPr>
        <w:t>Phương pháp thiết kế chi tiết sản phẩm</w:t>
      </w:r>
    </w:p>
    <w:p w:rsidR="004A4548" w:rsidRDefault="004A4548" w:rsidP="004A4548">
      <w:pPr>
        <w:tabs>
          <w:tab w:val="left" w:pos="5670"/>
          <w:tab w:val="left" w:pos="7650"/>
        </w:tabs>
        <w:spacing w:before="120"/>
        <w:rPr>
          <w:rFonts w:ascii="Times New Roman" w:hAnsi="Times New Roman"/>
          <w:color w:val="000000"/>
          <w:szCs w:val="28"/>
          <w:lang w:val="en-US"/>
        </w:rPr>
      </w:pPr>
      <w:r>
        <w:rPr>
          <w:rFonts w:ascii="Times New Roman" w:hAnsi="Times New Roman"/>
          <w:b/>
          <w:color w:val="000000"/>
          <w:szCs w:val="28"/>
          <w:lang w:val="en-US"/>
        </w:rPr>
        <w:t>Chương 9: Màu sắc đối tượng và đường viền</w:t>
      </w:r>
      <w:r>
        <w:rPr>
          <w:rFonts w:ascii="Times New Roman" w:hAnsi="Times New Roman"/>
          <w:b/>
          <w:color w:val="000000"/>
          <w:szCs w:val="28"/>
          <w:lang w:val="en-US"/>
        </w:rPr>
        <w:tab/>
      </w:r>
      <w:r>
        <w:rPr>
          <w:rFonts w:ascii="Times New Roman" w:hAnsi="Times New Roman"/>
          <w:b/>
          <w:color w:val="000000"/>
          <w:szCs w:val="28"/>
          <w:lang w:val="en-US"/>
        </w:rPr>
        <w:t xml:space="preserve">              </w:t>
      </w:r>
      <w:r>
        <w:rPr>
          <w:rFonts w:ascii="Times New Roman" w:hAnsi="Times New Roman"/>
          <w:iCs/>
          <w:color w:val="000000"/>
          <w:szCs w:val="28"/>
          <w:lang w:val="en-US"/>
        </w:rPr>
        <w:t xml:space="preserve">Thời gian: </w:t>
      </w:r>
      <w:r>
        <w:rPr>
          <w:rFonts w:ascii="Times New Roman" w:hAnsi="Times New Roman"/>
          <w:iCs/>
          <w:color w:val="000000"/>
          <w:szCs w:val="28"/>
        </w:rPr>
        <w:t>1</w:t>
      </w:r>
      <w:r>
        <w:rPr>
          <w:rFonts w:ascii="Times New Roman" w:hAnsi="Times New Roman"/>
          <w:iCs/>
          <w:color w:val="000000"/>
          <w:szCs w:val="28"/>
          <w:lang w:val="en-US"/>
        </w:rPr>
        <w:t>giờ</w:t>
      </w:r>
    </w:p>
    <w:p w:rsidR="004A4548" w:rsidRDefault="004A4548" w:rsidP="004A4548">
      <w:pPr>
        <w:spacing w:before="120"/>
        <w:rPr>
          <w:rFonts w:ascii="Times New Roman" w:hAnsi="Times New Roman"/>
          <w:iCs/>
          <w:color w:val="000000"/>
          <w:szCs w:val="28"/>
          <w:lang w:val="en-US"/>
        </w:rPr>
      </w:pPr>
      <w:r>
        <w:rPr>
          <w:rFonts w:ascii="Times New Roman" w:hAnsi="Times New Roman"/>
          <w:iCs/>
          <w:color w:val="000000"/>
          <w:szCs w:val="28"/>
          <w:lang w:val="en-US"/>
        </w:rPr>
        <w:t>1. Mục tiêu:</w:t>
      </w:r>
    </w:p>
    <w:p w:rsidR="004A4548" w:rsidRDefault="004A4548" w:rsidP="004A4548">
      <w:pPr>
        <w:spacing w:before="120"/>
        <w:ind w:left="270"/>
        <w:rPr>
          <w:rFonts w:ascii="Times New Roman" w:hAnsi="Times New Roman"/>
          <w:color w:val="000000"/>
          <w:szCs w:val="28"/>
          <w:lang w:val="en-US"/>
        </w:rPr>
      </w:pPr>
      <w:r>
        <w:rPr>
          <w:rFonts w:ascii="Times New Roman" w:hAnsi="Times New Roman"/>
          <w:color w:val="000000"/>
          <w:szCs w:val="28"/>
          <w:lang w:val="en-US"/>
        </w:rPr>
        <w:t>Sinh viên liệt kê được các hệ thống màu sử dụng trong coreldraw.</w:t>
      </w:r>
    </w:p>
    <w:p w:rsidR="004A4548" w:rsidRDefault="004A4548" w:rsidP="004A4548">
      <w:pPr>
        <w:spacing w:before="120"/>
        <w:ind w:left="270"/>
        <w:rPr>
          <w:rFonts w:ascii="Times New Roman" w:hAnsi="Times New Roman"/>
          <w:color w:val="000000"/>
          <w:szCs w:val="28"/>
          <w:lang w:val="en-US"/>
        </w:rPr>
      </w:pPr>
      <w:r>
        <w:rPr>
          <w:rFonts w:ascii="Times New Roman" w:hAnsi="Times New Roman"/>
          <w:color w:val="000000"/>
          <w:szCs w:val="28"/>
          <w:lang w:val="en-US"/>
        </w:rPr>
        <w:t>Sinh viên trình bày được các dạng tô màu cho đối tượng.</w:t>
      </w:r>
    </w:p>
    <w:p w:rsidR="004A4548" w:rsidRDefault="004A4548" w:rsidP="004A4548">
      <w:pPr>
        <w:spacing w:before="120"/>
        <w:ind w:left="270"/>
        <w:rPr>
          <w:rFonts w:ascii="Times New Roman" w:hAnsi="Times New Roman"/>
          <w:b/>
          <w:bCs/>
          <w:color w:val="000000"/>
          <w:szCs w:val="28"/>
          <w:lang w:val="en-US"/>
        </w:rPr>
      </w:pPr>
      <w:r>
        <w:rPr>
          <w:rFonts w:ascii="Times New Roman" w:hAnsi="Times New Roman"/>
          <w:color w:val="000000"/>
          <w:szCs w:val="28"/>
          <w:lang w:val="en-US"/>
        </w:rPr>
        <w:t>Sinh viên trình bày được phương pháp tô màu cho đường viền của đối tượng.</w:t>
      </w:r>
    </w:p>
    <w:p w:rsidR="004A4548" w:rsidRDefault="004A4548" w:rsidP="004A4548">
      <w:pPr>
        <w:spacing w:before="120"/>
        <w:ind w:left="270"/>
        <w:rPr>
          <w:rFonts w:ascii="Times New Roman" w:hAnsi="Times New Roman"/>
          <w:color w:val="000000"/>
          <w:szCs w:val="28"/>
          <w:lang w:val="en-US"/>
        </w:rPr>
      </w:pPr>
      <w:r>
        <w:rPr>
          <w:rFonts w:ascii="Times New Roman" w:hAnsi="Times New Roman"/>
          <w:color w:val="000000"/>
          <w:szCs w:val="28"/>
          <w:lang w:val="en-US"/>
        </w:rPr>
        <w:t>Sinh viên có khả năng:</w:t>
      </w:r>
    </w:p>
    <w:p w:rsidR="004A4548" w:rsidRDefault="004A4548" w:rsidP="004A4548">
      <w:pPr>
        <w:numPr>
          <w:ilvl w:val="0"/>
          <w:numId w:val="20"/>
        </w:numPr>
        <w:tabs>
          <w:tab w:val="left" w:pos="720"/>
          <w:tab w:val="left" w:pos="2052"/>
        </w:tabs>
        <w:spacing w:before="120"/>
        <w:ind w:left="270" w:firstLine="0"/>
        <w:jc w:val="both"/>
        <w:rPr>
          <w:rFonts w:ascii="Times New Roman" w:hAnsi="Times New Roman"/>
          <w:color w:val="000000"/>
          <w:szCs w:val="28"/>
          <w:lang w:val="en-US"/>
        </w:rPr>
      </w:pPr>
      <w:r>
        <w:rPr>
          <w:rFonts w:ascii="Times New Roman" w:hAnsi="Times New Roman"/>
          <w:color w:val="000000"/>
          <w:szCs w:val="28"/>
          <w:lang w:val="en-US"/>
        </w:rPr>
        <w:t>Tô màu cho đối tượng tương ứng với từng dạng tô màu khác nhau.</w:t>
      </w:r>
    </w:p>
    <w:p w:rsidR="004A4548" w:rsidRDefault="004A4548" w:rsidP="004A4548">
      <w:pPr>
        <w:numPr>
          <w:ilvl w:val="0"/>
          <w:numId w:val="20"/>
        </w:numPr>
        <w:tabs>
          <w:tab w:val="left" w:pos="720"/>
          <w:tab w:val="left" w:pos="2052"/>
        </w:tabs>
        <w:spacing w:before="120"/>
        <w:ind w:left="270" w:firstLine="0"/>
        <w:jc w:val="both"/>
        <w:rPr>
          <w:rFonts w:ascii="Times New Roman" w:hAnsi="Times New Roman"/>
          <w:color w:val="000000"/>
          <w:szCs w:val="28"/>
          <w:lang w:val="en-US"/>
        </w:rPr>
      </w:pPr>
      <w:r>
        <w:rPr>
          <w:rFonts w:ascii="Times New Roman" w:hAnsi="Times New Roman"/>
          <w:color w:val="000000"/>
          <w:szCs w:val="28"/>
          <w:lang w:val="en-US"/>
        </w:rPr>
        <w:t>Tô màu cho đường viền của đối tượng.</w:t>
      </w:r>
    </w:p>
    <w:p w:rsidR="004A4548" w:rsidRDefault="004A4548" w:rsidP="004A4548">
      <w:pPr>
        <w:spacing w:before="120"/>
        <w:ind w:left="270"/>
        <w:rPr>
          <w:rFonts w:ascii="Times New Roman" w:hAnsi="Times New Roman"/>
          <w:color w:val="000000"/>
          <w:szCs w:val="28"/>
          <w:lang w:val="en-US"/>
        </w:rPr>
      </w:pPr>
      <w:r>
        <w:rPr>
          <w:rFonts w:ascii="Times New Roman" w:hAnsi="Times New Roman"/>
          <w:color w:val="000000"/>
          <w:szCs w:val="28"/>
          <w:lang w:val="en-US"/>
        </w:rPr>
        <w:t>Sinh viên có thái độ bảo vệ và giữ gìn máy móc.</w:t>
      </w:r>
    </w:p>
    <w:p w:rsidR="004A4548" w:rsidRDefault="004A4548" w:rsidP="004A4548">
      <w:pPr>
        <w:spacing w:before="120"/>
        <w:ind w:left="270"/>
        <w:rPr>
          <w:rFonts w:ascii="Times New Roman" w:hAnsi="Times New Roman"/>
          <w:iCs/>
          <w:color w:val="000000"/>
          <w:szCs w:val="28"/>
          <w:lang w:val="en-US"/>
        </w:rPr>
      </w:pPr>
      <w:r>
        <w:rPr>
          <w:rFonts w:ascii="Times New Roman" w:hAnsi="Times New Roman"/>
          <w:color w:val="000000"/>
          <w:szCs w:val="28"/>
          <w:lang w:val="en-US"/>
        </w:rPr>
        <w:t>Sinh viên tích cực tham gia vào giờ giảng</w:t>
      </w:r>
    </w:p>
    <w:p w:rsidR="004A4548" w:rsidRDefault="004A4548" w:rsidP="004A4548">
      <w:pPr>
        <w:spacing w:before="120"/>
        <w:rPr>
          <w:rFonts w:ascii="Times New Roman" w:hAnsi="Times New Roman"/>
          <w:color w:val="000000"/>
          <w:szCs w:val="28"/>
          <w:lang w:val="en-US"/>
        </w:rPr>
      </w:pPr>
      <w:r>
        <w:rPr>
          <w:rFonts w:ascii="Times New Roman" w:hAnsi="Times New Roman"/>
          <w:color w:val="000000"/>
          <w:szCs w:val="28"/>
          <w:lang w:val="en-US"/>
        </w:rPr>
        <w:t>2. Nội dung chương:</w:t>
      </w:r>
    </w:p>
    <w:p w:rsidR="004A4548" w:rsidRDefault="004A4548" w:rsidP="004A4548">
      <w:pPr>
        <w:pStyle w:val="ListParagraph"/>
        <w:numPr>
          <w:ilvl w:val="0"/>
          <w:numId w:val="29"/>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Màu sắc trong coreldraw.</w:t>
      </w:r>
    </w:p>
    <w:p w:rsidR="004A4548" w:rsidRDefault="004A4548" w:rsidP="004A4548">
      <w:pPr>
        <w:pStyle w:val="ListParagraph"/>
        <w:numPr>
          <w:ilvl w:val="0"/>
          <w:numId w:val="29"/>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Màu sắc đối tượng.</w:t>
      </w:r>
    </w:p>
    <w:p w:rsidR="004A4548" w:rsidRDefault="004A4548" w:rsidP="004A4548">
      <w:pPr>
        <w:pStyle w:val="ListParagraph"/>
        <w:numPr>
          <w:ilvl w:val="0"/>
          <w:numId w:val="29"/>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Công cụ tô màu.</w:t>
      </w:r>
    </w:p>
    <w:p w:rsidR="004A4548" w:rsidRDefault="004A4548" w:rsidP="004A4548">
      <w:pPr>
        <w:pStyle w:val="ListParagraph"/>
        <w:numPr>
          <w:ilvl w:val="0"/>
          <w:numId w:val="29"/>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Tô màu đường viền đối tượng</w:t>
      </w:r>
    </w:p>
    <w:p w:rsidR="004A4548" w:rsidRDefault="004A4548" w:rsidP="004A4548">
      <w:pPr>
        <w:tabs>
          <w:tab w:val="left" w:pos="5670"/>
          <w:tab w:val="left" w:pos="7650"/>
          <w:tab w:val="left" w:pos="7740"/>
        </w:tabs>
        <w:spacing w:before="120"/>
        <w:rPr>
          <w:rFonts w:ascii="Times New Roman" w:hAnsi="Times New Roman"/>
          <w:color w:val="000000"/>
          <w:szCs w:val="28"/>
          <w:lang w:val="en-US"/>
        </w:rPr>
      </w:pPr>
      <w:r>
        <w:rPr>
          <w:rFonts w:ascii="Times New Roman" w:hAnsi="Times New Roman"/>
          <w:b/>
          <w:color w:val="000000"/>
          <w:szCs w:val="28"/>
          <w:lang w:val="en-US"/>
        </w:rPr>
        <w:t xml:space="preserve">Chương 10: </w:t>
      </w:r>
      <w:r>
        <w:rPr>
          <w:rFonts w:ascii="Times New Roman" w:hAnsi="Times New Roman"/>
          <w:b/>
          <w:color w:val="000000"/>
          <w:szCs w:val="28"/>
        </w:rPr>
        <w:t>Các hiệu ứng đặc biệt</w:t>
      </w:r>
      <w:r>
        <w:rPr>
          <w:rFonts w:ascii="Times New Roman" w:hAnsi="Times New Roman"/>
          <w:b/>
          <w:color w:val="000000"/>
          <w:szCs w:val="28"/>
          <w:lang w:val="en-US"/>
        </w:rPr>
        <w:tab/>
      </w:r>
      <w:r>
        <w:rPr>
          <w:rFonts w:ascii="Times New Roman" w:hAnsi="Times New Roman"/>
          <w:iCs/>
          <w:color w:val="000000"/>
          <w:szCs w:val="28"/>
          <w:lang w:val="en-US"/>
        </w:rPr>
        <w:t xml:space="preserve">Thời gian: </w:t>
      </w:r>
      <w:r>
        <w:rPr>
          <w:rFonts w:ascii="Times New Roman" w:hAnsi="Times New Roman"/>
          <w:iCs/>
          <w:color w:val="000000"/>
          <w:szCs w:val="28"/>
        </w:rPr>
        <w:t>2</w:t>
      </w:r>
      <w:r>
        <w:rPr>
          <w:rFonts w:ascii="Times New Roman" w:hAnsi="Times New Roman"/>
          <w:iCs/>
          <w:color w:val="000000"/>
          <w:szCs w:val="28"/>
          <w:lang w:val="en-US"/>
        </w:rPr>
        <w:t>giờ</w:t>
      </w:r>
    </w:p>
    <w:p w:rsidR="004A4548" w:rsidRDefault="004A4548" w:rsidP="004A4548">
      <w:pPr>
        <w:spacing w:before="120"/>
        <w:rPr>
          <w:rFonts w:ascii="Times New Roman" w:hAnsi="Times New Roman"/>
          <w:iCs/>
          <w:color w:val="000000"/>
          <w:szCs w:val="28"/>
          <w:lang w:val="en-US"/>
        </w:rPr>
      </w:pPr>
      <w:r>
        <w:rPr>
          <w:rFonts w:ascii="Times New Roman" w:hAnsi="Times New Roman"/>
          <w:iCs/>
          <w:color w:val="000000"/>
          <w:szCs w:val="28"/>
          <w:lang w:val="en-US"/>
        </w:rPr>
        <w:t>1. Mục tiêu:</w:t>
      </w:r>
    </w:p>
    <w:p w:rsidR="004A4548" w:rsidRDefault="004A4548" w:rsidP="004A4548">
      <w:pPr>
        <w:spacing w:before="120"/>
        <w:ind w:left="270"/>
        <w:rPr>
          <w:rFonts w:ascii="Times New Roman" w:hAnsi="Times New Roman"/>
          <w:color w:val="000000"/>
          <w:szCs w:val="28"/>
          <w:lang w:val="en-US"/>
        </w:rPr>
      </w:pPr>
      <w:r>
        <w:rPr>
          <w:rFonts w:ascii="Times New Roman" w:hAnsi="Times New Roman"/>
          <w:color w:val="000000"/>
          <w:szCs w:val="28"/>
          <w:lang w:val="en-US"/>
        </w:rPr>
        <w:t>Sinh viên liệt kê được các dạng hiệu ứng đặc biệt sử dụng trong coreldraw.</w:t>
      </w:r>
    </w:p>
    <w:p w:rsidR="004A4548" w:rsidRDefault="004A4548" w:rsidP="004A4548">
      <w:pPr>
        <w:spacing w:before="120"/>
        <w:ind w:left="270"/>
        <w:rPr>
          <w:rFonts w:ascii="Times New Roman" w:hAnsi="Times New Roman"/>
          <w:b/>
          <w:bCs/>
          <w:color w:val="000000"/>
          <w:szCs w:val="28"/>
          <w:lang w:val="en-US"/>
        </w:rPr>
      </w:pPr>
      <w:r>
        <w:rPr>
          <w:rFonts w:ascii="Times New Roman" w:hAnsi="Times New Roman"/>
          <w:color w:val="000000"/>
          <w:szCs w:val="28"/>
          <w:lang w:val="en-US"/>
        </w:rPr>
        <w:t>Sinh viên trình bày được đặc điểm và công dụng của các dạng hiệu ứng đặc biệt.</w:t>
      </w:r>
    </w:p>
    <w:p w:rsidR="004A4548" w:rsidRDefault="004A4548" w:rsidP="004A4548">
      <w:pPr>
        <w:spacing w:before="120"/>
        <w:ind w:left="270"/>
        <w:rPr>
          <w:rFonts w:ascii="Times New Roman" w:hAnsi="Times New Roman"/>
          <w:color w:val="000000"/>
          <w:szCs w:val="28"/>
          <w:lang w:val="en-US"/>
        </w:rPr>
      </w:pPr>
      <w:r>
        <w:rPr>
          <w:rFonts w:ascii="Times New Roman" w:hAnsi="Times New Roman"/>
          <w:color w:val="000000"/>
          <w:szCs w:val="28"/>
          <w:lang w:val="en-US"/>
        </w:rPr>
        <w:lastRenderedPageBreak/>
        <w:t>Sinh viên có khả năng:</w:t>
      </w:r>
    </w:p>
    <w:p w:rsidR="004A4548" w:rsidRDefault="004A4548" w:rsidP="004A4548">
      <w:pPr>
        <w:numPr>
          <w:ilvl w:val="0"/>
          <w:numId w:val="20"/>
        </w:numPr>
        <w:tabs>
          <w:tab w:val="left" w:pos="720"/>
          <w:tab w:val="left" w:pos="2052"/>
        </w:tabs>
        <w:spacing w:before="120"/>
        <w:ind w:left="270" w:firstLine="0"/>
        <w:jc w:val="both"/>
        <w:rPr>
          <w:rFonts w:ascii="Times New Roman" w:hAnsi="Times New Roman"/>
          <w:color w:val="000000"/>
          <w:szCs w:val="28"/>
          <w:lang w:val="en-US"/>
        </w:rPr>
      </w:pPr>
      <w:r>
        <w:rPr>
          <w:rFonts w:ascii="Times New Roman" w:hAnsi="Times New Roman"/>
          <w:color w:val="000000"/>
          <w:szCs w:val="28"/>
          <w:lang w:val="en-US"/>
        </w:rPr>
        <w:t>Xử lý hình ảnh bằng các dạng hiệu ứng đặc biệt.</w:t>
      </w:r>
    </w:p>
    <w:p w:rsidR="004A4548" w:rsidRDefault="004A4548" w:rsidP="004A4548">
      <w:pPr>
        <w:spacing w:before="120"/>
        <w:ind w:left="270"/>
        <w:rPr>
          <w:rFonts w:ascii="Times New Roman" w:hAnsi="Times New Roman"/>
          <w:color w:val="000000"/>
          <w:szCs w:val="28"/>
          <w:lang w:val="en-US"/>
        </w:rPr>
      </w:pPr>
      <w:r>
        <w:rPr>
          <w:rFonts w:ascii="Times New Roman" w:hAnsi="Times New Roman"/>
          <w:color w:val="000000"/>
          <w:szCs w:val="28"/>
          <w:lang w:val="en-US"/>
        </w:rPr>
        <w:t>Sinh viên có thái độ bảo vệ và giữ gìn máy móc.</w:t>
      </w:r>
    </w:p>
    <w:p w:rsidR="004A4548" w:rsidRDefault="004A4548" w:rsidP="004A4548">
      <w:pPr>
        <w:spacing w:before="120"/>
        <w:ind w:left="270"/>
        <w:rPr>
          <w:rFonts w:ascii="Times New Roman" w:hAnsi="Times New Roman"/>
          <w:iCs/>
          <w:color w:val="000000"/>
          <w:szCs w:val="28"/>
          <w:lang w:val="en-US"/>
        </w:rPr>
      </w:pPr>
      <w:r>
        <w:rPr>
          <w:rFonts w:ascii="Times New Roman" w:hAnsi="Times New Roman"/>
          <w:color w:val="000000"/>
          <w:szCs w:val="28"/>
          <w:lang w:val="en-US"/>
        </w:rPr>
        <w:t>Sinh viên tích cực tham gia vào giờ giảng</w:t>
      </w:r>
    </w:p>
    <w:p w:rsidR="004A4548" w:rsidRDefault="004A4548" w:rsidP="004A4548">
      <w:pPr>
        <w:spacing w:before="120"/>
        <w:rPr>
          <w:rFonts w:ascii="Times New Roman" w:hAnsi="Times New Roman"/>
          <w:color w:val="000000"/>
          <w:szCs w:val="28"/>
          <w:lang w:val="en-US"/>
        </w:rPr>
      </w:pPr>
      <w:r>
        <w:rPr>
          <w:rFonts w:ascii="Times New Roman" w:hAnsi="Times New Roman"/>
          <w:color w:val="000000"/>
          <w:szCs w:val="28"/>
          <w:lang w:val="en-US"/>
        </w:rPr>
        <w:t>2. Nội dung chương:</w:t>
      </w:r>
    </w:p>
    <w:p w:rsidR="004A4548" w:rsidRDefault="004A4548" w:rsidP="004A4548">
      <w:pPr>
        <w:pStyle w:val="ListParagraph"/>
        <w:numPr>
          <w:ilvl w:val="0"/>
          <w:numId w:val="30"/>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Hiệu ứng blend.</w:t>
      </w:r>
    </w:p>
    <w:p w:rsidR="004A4548" w:rsidRDefault="004A4548" w:rsidP="004A4548">
      <w:pPr>
        <w:pStyle w:val="ListParagraph"/>
        <w:numPr>
          <w:ilvl w:val="0"/>
          <w:numId w:val="30"/>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Hiệu ứng contour.</w:t>
      </w:r>
    </w:p>
    <w:p w:rsidR="004A4548" w:rsidRDefault="004A4548" w:rsidP="004A4548">
      <w:pPr>
        <w:pStyle w:val="ListParagraph"/>
        <w:numPr>
          <w:ilvl w:val="0"/>
          <w:numId w:val="30"/>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 xml:space="preserve">Hiệu ứng extrude. </w:t>
      </w:r>
    </w:p>
    <w:p w:rsidR="004A4548" w:rsidRDefault="004A4548" w:rsidP="004A4548">
      <w:pPr>
        <w:pStyle w:val="ListParagraph"/>
        <w:numPr>
          <w:ilvl w:val="0"/>
          <w:numId w:val="30"/>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 xml:space="preserve">Hiệu ứng envelope. </w:t>
      </w:r>
    </w:p>
    <w:p w:rsidR="004A4548" w:rsidRDefault="004A4548" w:rsidP="004A4548">
      <w:pPr>
        <w:pStyle w:val="ListParagraph"/>
        <w:numPr>
          <w:ilvl w:val="0"/>
          <w:numId w:val="30"/>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Hiệu ứng distortion.</w:t>
      </w:r>
    </w:p>
    <w:p w:rsidR="004A4548" w:rsidRDefault="004A4548" w:rsidP="004A4548">
      <w:pPr>
        <w:pStyle w:val="ListParagraph"/>
        <w:numPr>
          <w:ilvl w:val="0"/>
          <w:numId w:val="30"/>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 xml:space="preserve">Hiệu ứng dropshadow. </w:t>
      </w:r>
    </w:p>
    <w:p w:rsidR="004A4548" w:rsidRDefault="004A4548" w:rsidP="004A4548">
      <w:pPr>
        <w:pStyle w:val="ListParagraph"/>
        <w:numPr>
          <w:ilvl w:val="0"/>
          <w:numId w:val="30"/>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 xml:space="preserve">Hiệu ứng lens. </w:t>
      </w:r>
    </w:p>
    <w:p w:rsidR="004A4548" w:rsidRDefault="004A4548" w:rsidP="004A4548">
      <w:pPr>
        <w:pStyle w:val="ListParagraph"/>
        <w:numPr>
          <w:ilvl w:val="0"/>
          <w:numId w:val="30"/>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 xml:space="preserve">Hiệu ứng powerclip. </w:t>
      </w:r>
    </w:p>
    <w:p w:rsidR="004A4548" w:rsidRDefault="004A4548" w:rsidP="004A4548">
      <w:pPr>
        <w:pStyle w:val="ListParagraph"/>
        <w:numPr>
          <w:ilvl w:val="0"/>
          <w:numId w:val="30"/>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Hiệu ứng transparency.</w:t>
      </w:r>
    </w:p>
    <w:p w:rsidR="004A4548" w:rsidRDefault="004A4548" w:rsidP="004A4548">
      <w:pPr>
        <w:pStyle w:val="ListParagraph"/>
        <w:numPr>
          <w:ilvl w:val="0"/>
          <w:numId w:val="30"/>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Hiệu ứng perspective</w:t>
      </w:r>
    </w:p>
    <w:p w:rsidR="004A4548" w:rsidRDefault="004A4548" w:rsidP="004A4548">
      <w:pPr>
        <w:tabs>
          <w:tab w:val="left" w:pos="5670"/>
        </w:tabs>
        <w:spacing w:before="120"/>
        <w:rPr>
          <w:rFonts w:ascii="Times New Roman" w:hAnsi="Times New Roman"/>
          <w:b/>
          <w:color w:val="000000"/>
          <w:szCs w:val="28"/>
          <w:lang w:val="en-US"/>
        </w:rPr>
      </w:pPr>
      <w:r>
        <w:rPr>
          <w:rFonts w:ascii="Times New Roman" w:hAnsi="Times New Roman"/>
          <w:b/>
          <w:color w:val="000000"/>
          <w:szCs w:val="28"/>
          <w:lang w:val="en-US"/>
        </w:rPr>
        <w:t>Chương 11: Ứng d</w:t>
      </w:r>
      <w:r>
        <w:rPr>
          <w:rFonts w:ascii="Times New Roman" w:hAnsi="Times New Roman"/>
          <w:b/>
          <w:color w:val="000000"/>
          <w:szCs w:val="28"/>
        </w:rPr>
        <w:t>ụ</w:t>
      </w:r>
      <w:r>
        <w:rPr>
          <w:rFonts w:ascii="Times New Roman" w:hAnsi="Times New Roman"/>
          <w:b/>
          <w:color w:val="000000"/>
          <w:szCs w:val="28"/>
          <w:lang w:val="en-US"/>
        </w:rPr>
        <w:t>ng</w:t>
      </w:r>
      <w:r>
        <w:rPr>
          <w:rFonts w:ascii="Times New Roman" w:hAnsi="Times New Roman"/>
          <w:b/>
          <w:color w:val="000000"/>
          <w:szCs w:val="28"/>
        </w:rPr>
        <w:t xml:space="preserve"> coreldraw phủ trang phục lên phom người mẫu</w:t>
      </w:r>
    </w:p>
    <w:p w:rsidR="004A4548" w:rsidRDefault="004A4548" w:rsidP="004A4548">
      <w:pPr>
        <w:tabs>
          <w:tab w:val="left" w:pos="5670"/>
        </w:tabs>
        <w:spacing w:before="120"/>
        <w:rPr>
          <w:rFonts w:ascii="Times New Roman" w:hAnsi="Times New Roman"/>
          <w:color w:val="000000"/>
          <w:szCs w:val="28"/>
          <w:lang w:val="en-US"/>
        </w:rPr>
      </w:pPr>
      <w:r>
        <w:rPr>
          <w:rFonts w:ascii="Times New Roman" w:hAnsi="Times New Roman"/>
          <w:b/>
          <w:color w:val="000000"/>
          <w:szCs w:val="28"/>
          <w:lang w:val="en-US"/>
        </w:rPr>
        <w:tab/>
      </w:r>
      <w:r>
        <w:rPr>
          <w:rFonts w:ascii="Times New Roman" w:hAnsi="Times New Roman"/>
          <w:iCs/>
          <w:color w:val="000000"/>
          <w:szCs w:val="28"/>
          <w:lang w:val="en-US"/>
        </w:rPr>
        <w:t>Thời gian: 6giờ</w:t>
      </w:r>
    </w:p>
    <w:p w:rsidR="004A4548" w:rsidRDefault="004A4548" w:rsidP="004A4548">
      <w:pPr>
        <w:spacing w:before="120"/>
        <w:rPr>
          <w:rFonts w:ascii="Times New Roman" w:hAnsi="Times New Roman"/>
          <w:iCs/>
          <w:color w:val="000000"/>
          <w:szCs w:val="28"/>
          <w:lang w:val="en-US"/>
        </w:rPr>
      </w:pPr>
      <w:r>
        <w:rPr>
          <w:rFonts w:ascii="Times New Roman" w:hAnsi="Times New Roman"/>
          <w:iCs/>
          <w:color w:val="000000"/>
          <w:szCs w:val="28"/>
          <w:lang w:val="en-US"/>
        </w:rPr>
        <w:t>1. Mục tiêu:</w:t>
      </w:r>
    </w:p>
    <w:p w:rsidR="004A4548" w:rsidRDefault="004A4548" w:rsidP="004A4548">
      <w:pPr>
        <w:spacing w:before="120"/>
        <w:ind w:left="274"/>
        <w:rPr>
          <w:rFonts w:ascii="Times New Roman" w:hAnsi="Times New Roman"/>
          <w:color w:val="000000"/>
          <w:szCs w:val="28"/>
          <w:lang w:val="en-US"/>
        </w:rPr>
      </w:pPr>
      <w:r>
        <w:rPr>
          <w:rFonts w:ascii="Times New Roman" w:hAnsi="Times New Roman"/>
          <w:color w:val="000000"/>
          <w:szCs w:val="28"/>
          <w:lang w:val="en-US"/>
        </w:rPr>
        <w:t>Sinh viên liệt kê các cách đưa form người mẫu vào trang làm việc hiện hành.</w:t>
      </w:r>
    </w:p>
    <w:p w:rsidR="004A4548" w:rsidRDefault="004A4548" w:rsidP="004A4548">
      <w:pPr>
        <w:spacing w:before="120"/>
        <w:ind w:left="274"/>
        <w:rPr>
          <w:rFonts w:ascii="Times New Roman" w:hAnsi="Times New Roman"/>
          <w:b/>
          <w:bCs/>
          <w:color w:val="000000"/>
          <w:szCs w:val="28"/>
          <w:lang w:val="en-US"/>
        </w:rPr>
      </w:pPr>
      <w:r>
        <w:rPr>
          <w:rFonts w:ascii="Times New Roman" w:hAnsi="Times New Roman"/>
          <w:color w:val="000000"/>
          <w:szCs w:val="28"/>
          <w:lang w:val="en-US"/>
        </w:rPr>
        <w:t>Sinh viên trình bày được các bước phủ trang phục lên form người mẫu.</w:t>
      </w:r>
    </w:p>
    <w:p w:rsidR="004A4548" w:rsidRDefault="004A4548" w:rsidP="004A4548">
      <w:pPr>
        <w:spacing w:before="120"/>
        <w:ind w:left="274"/>
        <w:rPr>
          <w:rFonts w:ascii="Times New Roman" w:hAnsi="Times New Roman"/>
          <w:color w:val="000000"/>
          <w:szCs w:val="28"/>
          <w:lang w:val="en-US"/>
        </w:rPr>
      </w:pPr>
      <w:r>
        <w:rPr>
          <w:rFonts w:ascii="Times New Roman" w:hAnsi="Times New Roman"/>
          <w:color w:val="000000"/>
          <w:szCs w:val="28"/>
          <w:lang w:val="en-US"/>
        </w:rPr>
        <w:t>Sinh viên có khả năng:</w:t>
      </w:r>
    </w:p>
    <w:p w:rsidR="004A4548" w:rsidRDefault="004A4548" w:rsidP="004A4548">
      <w:pPr>
        <w:numPr>
          <w:ilvl w:val="0"/>
          <w:numId w:val="20"/>
        </w:numPr>
        <w:tabs>
          <w:tab w:val="left" w:pos="720"/>
          <w:tab w:val="left" w:pos="2052"/>
        </w:tabs>
        <w:spacing w:before="120"/>
        <w:ind w:left="274" w:firstLine="0"/>
        <w:jc w:val="both"/>
        <w:rPr>
          <w:rFonts w:ascii="Times New Roman" w:hAnsi="Times New Roman"/>
          <w:color w:val="000000"/>
          <w:szCs w:val="28"/>
          <w:lang w:val="en-US"/>
        </w:rPr>
      </w:pPr>
      <w:r>
        <w:rPr>
          <w:rFonts w:ascii="Times New Roman" w:hAnsi="Times New Roman"/>
          <w:color w:val="000000"/>
          <w:szCs w:val="28"/>
          <w:lang w:val="en-US"/>
        </w:rPr>
        <w:t>Đưa form người mẫu vào trang làm việc hiện hành.</w:t>
      </w:r>
    </w:p>
    <w:p w:rsidR="004A4548" w:rsidRDefault="004A4548" w:rsidP="004A4548">
      <w:pPr>
        <w:numPr>
          <w:ilvl w:val="0"/>
          <w:numId w:val="20"/>
        </w:numPr>
        <w:tabs>
          <w:tab w:val="left" w:pos="720"/>
          <w:tab w:val="left" w:pos="2052"/>
        </w:tabs>
        <w:spacing w:before="120"/>
        <w:ind w:left="274" w:firstLine="0"/>
        <w:jc w:val="both"/>
        <w:rPr>
          <w:rFonts w:ascii="Times New Roman" w:hAnsi="Times New Roman"/>
          <w:color w:val="000000"/>
          <w:szCs w:val="28"/>
          <w:lang w:val="en-US"/>
        </w:rPr>
      </w:pPr>
      <w:r>
        <w:rPr>
          <w:rFonts w:ascii="Times New Roman" w:hAnsi="Times New Roman"/>
          <w:color w:val="000000"/>
          <w:szCs w:val="28"/>
          <w:lang w:val="en-US"/>
        </w:rPr>
        <w:t>Phủ trang phục lên form người mẫu theo ý tưởng và sự sáng tạo của bản thân.</w:t>
      </w:r>
    </w:p>
    <w:p w:rsidR="004A4548" w:rsidRDefault="004A4548" w:rsidP="004A4548">
      <w:pPr>
        <w:spacing w:before="120"/>
        <w:ind w:left="274"/>
        <w:rPr>
          <w:rFonts w:ascii="Times New Roman" w:hAnsi="Times New Roman"/>
          <w:color w:val="000000"/>
          <w:szCs w:val="28"/>
          <w:lang w:val="en-US"/>
        </w:rPr>
      </w:pPr>
      <w:r>
        <w:rPr>
          <w:rFonts w:ascii="Times New Roman" w:hAnsi="Times New Roman"/>
          <w:color w:val="000000"/>
          <w:szCs w:val="28"/>
          <w:lang w:val="en-US"/>
        </w:rPr>
        <w:t>Sinh viên có thái độ bảo vệ và giữ gìn máy móc.</w:t>
      </w:r>
    </w:p>
    <w:p w:rsidR="004A4548" w:rsidRDefault="004A4548" w:rsidP="004A4548">
      <w:pPr>
        <w:spacing w:before="120"/>
        <w:ind w:left="274"/>
        <w:rPr>
          <w:rFonts w:ascii="Times New Roman" w:hAnsi="Times New Roman"/>
          <w:b/>
          <w:bCs/>
          <w:color w:val="000000"/>
          <w:szCs w:val="28"/>
          <w:lang w:val="en-US"/>
        </w:rPr>
      </w:pPr>
      <w:r>
        <w:rPr>
          <w:rFonts w:ascii="Times New Roman" w:hAnsi="Times New Roman"/>
          <w:color w:val="000000"/>
          <w:szCs w:val="28"/>
          <w:lang w:val="en-US"/>
        </w:rPr>
        <w:t>Sinh viên tích cực tham gia vào giờ giảng.</w:t>
      </w:r>
    </w:p>
    <w:p w:rsidR="004A4548" w:rsidRDefault="004A4548" w:rsidP="004A4548">
      <w:pPr>
        <w:spacing w:before="120"/>
        <w:rPr>
          <w:rFonts w:ascii="Times New Roman" w:hAnsi="Times New Roman"/>
          <w:color w:val="000000"/>
          <w:szCs w:val="28"/>
          <w:lang w:val="en-US"/>
        </w:rPr>
      </w:pPr>
      <w:r>
        <w:rPr>
          <w:rFonts w:ascii="Times New Roman" w:hAnsi="Times New Roman"/>
          <w:color w:val="000000"/>
          <w:szCs w:val="28"/>
          <w:lang w:val="en-US"/>
        </w:rPr>
        <w:t>2. Nội dung chương:</w:t>
      </w:r>
    </w:p>
    <w:p w:rsidR="004A4548" w:rsidRDefault="004A4548" w:rsidP="004A4548">
      <w:pPr>
        <w:pStyle w:val="ListParagraph"/>
        <w:numPr>
          <w:ilvl w:val="0"/>
          <w:numId w:val="31"/>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lang w:val="en-US"/>
        </w:rPr>
      </w:pPr>
      <w:r>
        <w:rPr>
          <w:rFonts w:ascii="Times New Roman" w:hAnsi="Times New Roman"/>
          <w:color w:val="000000"/>
          <w:szCs w:val="28"/>
          <w:lang w:val="en-US"/>
        </w:rPr>
        <w:t>Phương pháp đưa phom người mẫu vào trang làm việc hiện hành.</w:t>
      </w:r>
    </w:p>
    <w:p w:rsidR="004A4548" w:rsidRDefault="004A4548" w:rsidP="004A4548">
      <w:pPr>
        <w:pStyle w:val="ListParagraph"/>
        <w:numPr>
          <w:ilvl w:val="0"/>
          <w:numId w:val="31"/>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lang w:val="en-US"/>
        </w:rPr>
      </w:pPr>
      <w:r>
        <w:rPr>
          <w:rFonts w:ascii="Times New Roman" w:eastAsia=".VnTime" w:hAnsi="Times New Roman"/>
          <w:bCs/>
          <w:color w:val="000000"/>
          <w:szCs w:val="28"/>
          <w:lang w:val="en-US"/>
        </w:rPr>
        <w:t xml:space="preserve">Phương pháp </w:t>
      </w:r>
      <w:r>
        <w:rPr>
          <w:rFonts w:ascii="Times New Roman" w:hAnsi="Times New Roman"/>
          <w:color w:val="000000"/>
          <w:szCs w:val="28"/>
          <w:lang w:val="en-US"/>
        </w:rPr>
        <w:t>phủ trang phục lên phom người mẫu</w:t>
      </w:r>
    </w:p>
    <w:p w:rsidR="004A4548" w:rsidRDefault="004A4548" w:rsidP="004A4548">
      <w:pPr>
        <w:tabs>
          <w:tab w:val="left" w:pos="5670"/>
        </w:tabs>
        <w:spacing w:before="120"/>
        <w:rPr>
          <w:rFonts w:ascii="Times New Roman" w:hAnsi="Times New Roman"/>
          <w:color w:val="000000"/>
          <w:szCs w:val="28"/>
          <w:lang w:val="en-US"/>
        </w:rPr>
      </w:pPr>
      <w:r>
        <w:rPr>
          <w:rFonts w:ascii="Times New Roman" w:hAnsi="Times New Roman"/>
          <w:b/>
          <w:color w:val="000000"/>
          <w:szCs w:val="28"/>
          <w:lang w:val="en-US"/>
        </w:rPr>
        <w:lastRenderedPageBreak/>
        <w:t>Chương 12: Ứng dụng coreldraw thiết kế logo – sản phẩm</w:t>
      </w:r>
      <w:r>
        <w:rPr>
          <w:rFonts w:ascii="Times New Roman" w:hAnsi="Times New Roman"/>
          <w:b/>
          <w:color w:val="000000"/>
          <w:szCs w:val="28"/>
          <w:lang w:val="en-US"/>
        </w:rPr>
        <w:tab/>
        <w:t xml:space="preserve">       </w:t>
      </w:r>
      <w:r>
        <w:rPr>
          <w:rFonts w:ascii="Times New Roman" w:hAnsi="Times New Roman"/>
          <w:iCs/>
          <w:color w:val="000000"/>
          <w:szCs w:val="28"/>
          <w:lang w:val="en-US"/>
        </w:rPr>
        <w:t>Thời gian: 4giờ</w:t>
      </w:r>
    </w:p>
    <w:p w:rsidR="004A4548" w:rsidRDefault="004A4548" w:rsidP="004A4548">
      <w:pPr>
        <w:spacing w:before="120"/>
        <w:rPr>
          <w:rFonts w:ascii="Times New Roman" w:hAnsi="Times New Roman"/>
          <w:iCs/>
          <w:color w:val="000000"/>
          <w:szCs w:val="28"/>
          <w:lang w:val="en-US"/>
        </w:rPr>
      </w:pPr>
      <w:r>
        <w:rPr>
          <w:rFonts w:ascii="Times New Roman" w:hAnsi="Times New Roman"/>
          <w:iCs/>
          <w:color w:val="000000"/>
          <w:szCs w:val="28"/>
          <w:lang w:val="en-US"/>
        </w:rPr>
        <w:t>1. Mục tiêu:</w:t>
      </w:r>
    </w:p>
    <w:p w:rsidR="004A4548" w:rsidRDefault="004A4548" w:rsidP="004A4548">
      <w:pPr>
        <w:spacing w:before="120"/>
        <w:ind w:left="270"/>
        <w:rPr>
          <w:rFonts w:ascii="Times New Roman" w:hAnsi="Times New Roman"/>
          <w:color w:val="000000"/>
          <w:szCs w:val="28"/>
          <w:lang w:val="en-US"/>
        </w:rPr>
      </w:pPr>
      <w:r>
        <w:rPr>
          <w:rFonts w:ascii="Times New Roman" w:hAnsi="Times New Roman"/>
          <w:color w:val="000000"/>
          <w:szCs w:val="28"/>
          <w:lang w:val="en-US"/>
        </w:rPr>
        <w:t>Sinh viên trình bày được những nguyên tắc khi thiết kế logo.</w:t>
      </w:r>
    </w:p>
    <w:p w:rsidR="004A4548" w:rsidRDefault="004A4548" w:rsidP="004A4548">
      <w:pPr>
        <w:tabs>
          <w:tab w:val="left" w:pos="720"/>
        </w:tabs>
        <w:spacing w:before="120"/>
        <w:ind w:left="270"/>
        <w:rPr>
          <w:rFonts w:ascii="Times New Roman" w:hAnsi="Times New Roman"/>
          <w:b/>
          <w:bCs/>
          <w:color w:val="000000"/>
          <w:szCs w:val="28"/>
          <w:lang w:val="en-US"/>
        </w:rPr>
      </w:pPr>
      <w:r>
        <w:rPr>
          <w:rFonts w:ascii="Times New Roman" w:hAnsi="Times New Roman"/>
          <w:color w:val="000000"/>
          <w:szCs w:val="28"/>
          <w:lang w:val="en-US"/>
        </w:rPr>
        <w:t>Sinh viên trình bày được những lưu ý khi thiết kế sản phẩm.</w:t>
      </w:r>
    </w:p>
    <w:p w:rsidR="004A4548" w:rsidRDefault="004A4548" w:rsidP="004A4548">
      <w:pPr>
        <w:spacing w:before="120"/>
        <w:ind w:left="270"/>
        <w:rPr>
          <w:rFonts w:ascii="Times New Roman" w:hAnsi="Times New Roman"/>
          <w:color w:val="000000"/>
          <w:szCs w:val="28"/>
          <w:lang w:val="en-US"/>
        </w:rPr>
      </w:pPr>
      <w:r>
        <w:rPr>
          <w:rFonts w:ascii="Times New Roman" w:hAnsi="Times New Roman"/>
          <w:color w:val="000000"/>
          <w:szCs w:val="28"/>
          <w:lang w:val="en-US"/>
        </w:rPr>
        <w:t>Sinh viên có khả năng:</w:t>
      </w:r>
    </w:p>
    <w:p w:rsidR="004A4548" w:rsidRDefault="004A4548" w:rsidP="004A4548">
      <w:pPr>
        <w:numPr>
          <w:ilvl w:val="1"/>
          <w:numId w:val="32"/>
        </w:numPr>
        <w:tabs>
          <w:tab w:val="left" w:pos="630"/>
          <w:tab w:val="left" w:pos="1080"/>
        </w:tabs>
        <w:spacing w:before="120"/>
        <w:ind w:left="270" w:firstLine="0"/>
        <w:jc w:val="both"/>
        <w:rPr>
          <w:rFonts w:ascii="Times New Roman" w:hAnsi="Times New Roman"/>
          <w:color w:val="000000"/>
          <w:szCs w:val="28"/>
          <w:lang w:val="en-US"/>
        </w:rPr>
      </w:pPr>
      <w:r>
        <w:rPr>
          <w:rFonts w:ascii="Times New Roman" w:hAnsi="Times New Roman"/>
          <w:color w:val="000000"/>
          <w:szCs w:val="28"/>
          <w:lang w:val="en-US"/>
        </w:rPr>
        <w:t>Thiết kế logo và sản phẩm theo mẫu.</w:t>
      </w:r>
    </w:p>
    <w:p w:rsidR="004A4548" w:rsidRDefault="004A4548" w:rsidP="004A4548">
      <w:pPr>
        <w:numPr>
          <w:ilvl w:val="1"/>
          <w:numId w:val="32"/>
        </w:numPr>
        <w:tabs>
          <w:tab w:val="left" w:pos="630"/>
          <w:tab w:val="left" w:pos="1080"/>
        </w:tabs>
        <w:spacing w:before="120"/>
        <w:ind w:left="270" w:firstLine="0"/>
        <w:jc w:val="both"/>
        <w:rPr>
          <w:rFonts w:ascii="Times New Roman" w:hAnsi="Times New Roman"/>
          <w:color w:val="000000"/>
          <w:szCs w:val="28"/>
          <w:lang w:val="en-US"/>
        </w:rPr>
      </w:pPr>
      <w:r>
        <w:rPr>
          <w:rFonts w:ascii="Times New Roman" w:hAnsi="Times New Roman"/>
          <w:color w:val="000000"/>
          <w:szCs w:val="28"/>
          <w:lang w:val="en-US"/>
        </w:rPr>
        <w:t>Thiết kế logo và sản phẩm theo sự sáng tạo của bản thân.</w:t>
      </w:r>
    </w:p>
    <w:p w:rsidR="004A4548" w:rsidRDefault="004A4548" w:rsidP="004A4548">
      <w:pPr>
        <w:spacing w:before="120"/>
        <w:ind w:left="270"/>
        <w:rPr>
          <w:rFonts w:ascii="Times New Roman" w:hAnsi="Times New Roman"/>
          <w:color w:val="000000"/>
          <w:szCs w:val="28"/>
          <w:lang w:val="en-US"/>
        </w:rPr>
      </w:pPr>
      <w:r>
        <w:rPr>
          <w:rFonts w:ascii="Times New Roman" w:hAnsi="Times New Roman"/>
          <w:color w:val="000000"/>
          <w:szCs w:val="28"/>
          <w:lang w:val="en-US"/>
        </w:rPr>
        <w:t>Sinh viên có thái độ bảo vệ và giữ gìn máy móc.</w:t>
      </w:r>
    </w:p>
    <w:p w:rsidR="004A4548" w:rsidRDefault="004A4548" w:rsidP="004A4548">
      <w:pPr>
        <w:spacing w:before="120"/>
        <w:ind w:left="270"/>
        <w:rPr>
          <w:rFonts w:ascii="Times New Roman" w:hAnsi="Times New Roman"/>
          <w:color w:val="000000"/>
          <w:szCs w:val="28"/>
          <w:lang w:val="en-US"/>
        </w:rPr>
      </w:pPr>
      <w:r>
        <w:rPr>
          <w:rFonts w:ascii="Times New Roman" w:hAnsi="Times New Roman"/>
          <w:color w:val="000000"/>
          <w:szCs w:val="28"/>
          <w:lang w:val="en-US"/>
        </w:rPr>
        <w:t>Sinh viên tích cực tham gia vào giờ giảng.</w:t>
      </w:r>
    </w:p>
    <w:p w:rsidR="004A4548" w:rsidRDefault="004A4548" w:rsidP="004A4548">
      <w:pPr>
        <w:spacing w:before="120"/>
        <w:rPr>
          <w:rFonts w:ascii="Times New Roman" w:hAnsi="Times New Roman"/>
          <w:color w:val="000000"/>
          <w:szCs w:val="28"/>
          <w:lang w:val="en-US"/>
        </w:rPr>
      </w:pPr>
      <w:r>
        <w:rPr>
          <w:rFonts w:ascii="Times New Roman" w:hAnsi="Times New Roman"/>
          <w:color w:val="000000"/>
          <w:szCs w:val="28"/>
          <w:lang w:val="en-US"/>
        </w:rPr>
        <w:t>2. Nội dung chương:</w:t>
      </w:r>
    </w:p>
    <w:p w:rsidR="004A4548" w:rsidRDefault="004A4548" w:rsidP="004A4548">
      <w:pPr>
        <w:pStyle w:val="ListParagraph"/>
        <w:numPr>
          <w:ilvl w:val="0"/>
          <w:numId w:val="33"/>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lang w:val="en-US"/>
        </w:rPr>
      </w:pPr>
      <w:r>
        <w:rPr>
          <w:rFonts w:ascii="Times New Roman" w:hAnsi="Times New Roman"/>
          <w:color w:val="000000"/>
          <w:szCs w:val="28"/>
          <w:lang w:val="en-US"/>
        </w:rPr>
        <w:t>Phương pháp thiết kế logo</w:t>
      </w:r>
      <w:r>
        <w:rPr>
          <w:rFonts w:ascii="Times New Roman" w:eastAsia=".VnTime" w:hAnsi="Times New Roman"/>
          <w:bCs/>
          <w:color w:val="000000"/>
          <w:szCs w:val="28"/>
          <w:lang w:val="en-US"/>
        </w:rPr>
        <w:t>.</w:t>
      </w:r>
    </w:p>
    <w:p w:rsidR="004A4548" w:rsidRDefault="004A4548" w:rsidP="004A4548">
      <w:pPr>
        <w:pStyle w:val="ListParagraph"/>
        <w:numPr>
          <w:ilvl w:val="0"/>
          <w:numId w:val="33"/>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lang w:val="en-US"/>
        </w:rPr>
      </w:pPr>
      <w:r>
        <w:rPr>
          <w:rFonts w:ascii="Times New Roman" w:eastAsia=".VnTime" w:hAnsi="Times New Roman"/>
          <w:bCs/>
          <w:color w:val="000000"/>
          <w:szCs w:val="28"/>
          <w:lang w:val="en-US"/>
        </w:rPr>
        <w:t xml:space="preserve">Phương pháp </w:t>
      </w:r>
      <w:r>
        <w:rPr>
          <w:rFonts w:ascii="Times New Roman" w:hAnsi="Times New Roman"/>
          <w:color w:val="000000"/>
          <w:szCs w:val="28"/>
          <w:lang w:val="en-US"/>
        </w:rPr>
        <w:t>sáng tạo mẫu logo</w:t>
      </w:r>
      <w:r>
        <w:rPr>
          <w:rFonts w:ascii="Times New Roman" w:eastAsia=".VnTime" w:hAnsi="Times New Roman"/>
          <w:bCs/>
          <w:color w:val="000000"/>
          <w:szCs w:val="28"/>
          <w:lang w:val="en-US"/>
        </w:rPr>
        <w:t>.</w:t>
      </w:r>
    </w:p>
    <w:p w:rsidR="004A4548" w:rsidRDefault="004A4548" w:rsidP="004A4548">
      <w:pPr>
        <w:pStyle w:val="ListParagraph"/>
        <w:numPr>
          <w:ilvl w:val="0"/>
          <w:numId w:val="33"/>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lang w:val="en-US"/>
        </w:rPr>
      </w:pPr>
      <w:r>
        <w:rPr>
          <w:rFonts w:ascii="Times New Roman" w:hAnsi="Times New Roman"/>
          <w:color w:val="000000"/>
          <w:szCs w:val="28"/>
          <w:lang w:val="en-US"/>
        </w:rPr>
        <w:t>Phương pháp thiết kế sản phẩm</w:t>
      </w:r>
      <w:r>
        <w:rPr>
          <w:rFonts w:ascii="Times New Roman" w:eastAsia=".VnTime" w:hAnsi="Times New Roman"/>
          <w:bCs/>
          <w:color w:val="000000"/>
          <w:szCs w:val="28"/>
          <w:lang w:val="en-US"/>
        </w:rPr>
        <w:t>.</w:t>
      </w:r>
    </w:p>
    <w:p w:rsidR="004A4548" w:rsidRDefault="004A4548" w:rsidP="004A4548">
      <w:pPr>
        <w:pStyle w:val="ListParagraph"/>
        <w:numPr>
          <w:ilvl w:val="0"/>
          <w:numId w:val="33"/>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lang w:val="en-US"/>
        </w:rPr>
      </w:pPr>
      <w:r>
        <w:rPr>
          <w:rFonts w:ascii="Times New Roman" w:eastAsia=".VnTime" w:hAnsi="Times New Roman"/>
          <w:bCs/>
          <w:color w:val="000000"/>
          <w:szCs w:val="28"/>
          <w:lang w:val="en-US"/>
        </w:rPr>
        <w:t xml:space="preserve">Phương pháp </w:t>
      </w:r>
      <w:r>
        <w:rPr>
          <w:rFonts w:ascii="Times New Roman" w:hAnsi="Times New Roman"/>
          <w:color w:val="000000"/>
          <w:szCs w:val="28"/>
          <w:lang w:val="en-US"/>
        </w:rPr>
        <w:t>sáng tạo mẫu sản phẩm</w:t>
      </w:r>
    </w:p>
    <w:p w:rsidR="004A4548" w:rsidRDefault="004A4548" w:rsidP="004A4548">
      <w:pPr>
        <w:spacing w:before="120"/>
        <w:jc w:val="both"/>
        <w:rPr>
          <w:rFonts w:ascii="Times New Roman" w:hAnsi="Times New Roman"/>
          <w:b/>
          <w:color w:val="000000"/>
          <w:szCs w:val="28"/>
          <w:lang w:val="en-US"/>
        </w:rPr>
      </w:pPr>
      <w:r>
        <w:rPr>
          <w:rFonts w:ascii="Times New Roman" w:hAnsi="Times New Roman"/>
          <w:b/>
          <w:color w:val="000000"/>
          <w:szCs w:val="28"/>
          <w:lang w:val="en-US"/>
        </w:rPr>
        <w:t>IV. Điều kiện thực hiện:</w:t>
      </w:r>
    </w:p>
    <w:p w:rsidR="004A4548" w:rsidRDefault="004A4548" w:rsidP="004A4548">
      <w:pPr>
        <w:spacing w:before="120"/>
        <w:ind w:firstLine="426"/>
        <w:jc w:val="both"/>
        <w:outlineLvl w:val="0"/>
        <w:rPr>
          <w:rFonts w:ascii="Times New Roman" w:hAnsi="Times New Roman"/>
          <w:color w:val="000000"/>
          <w:szCs w:val="28"/>
          <w:lang w:val="en-US"/>
        </w:rPr>
      </w:pPr>
      <w:r>
        <w:rPr>
          <w:rFonts w:ascii="Times New Roman" w:hAnsi="Times New Roman"/>
          <w:color w:val="000000"/>
          <w:szCs w:val="28"/>
          <w:lang w:val="en-US"/>
        </w:rPr>
        <w:t>1. Phòng học chuyên môn hóa/nhà xưởng: Phòng học.</w:t>
      </w:r>
    </w:p>
    <w:p w:rsidR="004A4548" w:rsidRDefault="004A4548" w:rsidP="004A4548">
      <w:pPr>
        <w:spacing w:before="120"/>
        <w:ind w:firstLine="426"/>
        <w:jc w:val="both"/>
        <w:outlineLvl w:val="0"/>
        <w:rPr>
          <w:rFonts w:ascii="Times New Roman" w:hAnsi="Times New Roman"/>
          <w:color w:val="000000"/>
          <w:szCs w:val="28"/>
          <w:lang w:val="en-US"/>
        </w:rPr>
      </w:pPr>
      <w:r>
        <w:rPr>
          <w:rFonts w:ascii="Times New Roman" w:hAnsi="Times New Roman"/>
          <w:color w:val="000000"/>
          <w:szCs w:val="28"/>
          <w:lang w:val="en-US"/>
        </w:rPr>
        <w:t>2. Trang thiết bị, máy móc: PC, Projector, Phần mềm Đồ hoạ CorelDRAW 12</w:t>
      </w:r>
    </w:p>
    <w:p w:rsidR="004A4548" w:rsidRDefault="004A4548" w:rsidP="004A4548">
      <w:pPr>
        <w:spacing w:before="120"/>
        <w:ind w:left="450" w:hanging="24"/>
        <w:jc w:val="both"/>
        <w:outlineLvl w:val="0"/>
        <w:rPr>
          <w:rFonts w:ascii="Times New Roman" w:hAnsi="Times New Roman"/>
          <w:color w:val="000000"/>
          <w:szCs w:val="28"/>
          <w:lang w:val="en-US"/>
        </w:rPr>
      </w:pPr>
      <w:r>
        <w:rPr>
          <w:rFonts w:ascii="Times New Roman" w:hAnsi="Times New Roman"/>
          <w:color w:val="000000"/>
          <w:szCs w:val="28"/>
          <w:lang w:val="en-US"/>
        </w:rPr>
        <w:t>3. Học liệu, dụng cụ, nguyên vật liệu:</w:t>
      </w:r>
    </w:p>
    <w:p w:rsidR="004A4548" w:rsidRDefault="004A4548" w:rsidP="004A4548">
      <w:pPr>
        <w:pStyle w:val="ListParagraph"/>
        <w:numPr>
          <w:ilvl w:val="0"/>
          <w:numId w:val="34"/>
        </w:numPr>
        <w:tabs>
          <w:tab w:val="left" w:pos="1080"/>
        </w:tabs>
        <w:spacing w:before="120"/>
        <w:ind w:firstLine="0"/>
        <w:jc w:val="both"/>
        <w:rPr>
          <w:rFonts w:ascii="Times New Roman" w:hAnsi="Times New Roman"/>
          <w:color w:val="000000"/>
          <w:szCs w:val="28"/>
          <w:lang w:val="en-US"/>
        </w:rPr>
      </w:pPr>
      <w:r>
        <w:rPr>
          <w:rFonts w:ascii="Times New Roman" w:hAnsi="Times New Roman"/>
          <w:color w:val="000000"/>
          <w:szCs w:val="28"/>
          <w:lang w:val="en-US"/>
        </w:rPr>
        <w:t>Chương trình học phần đào tạo Thiết kế mẫu trên máy tính;</w:t>
      </w:r>
    </w:p>
    <w:p w:rsidR="004A4548" w:rsidRDefault="004A4548" w:rsidP="004A4548">
      <w:pPr>
        <w:pStyle w:val="ListParagraph"/>
        <w:numPr>
          <w:ilvl w:val="0"/>
          <w:numId w:val="34"/>
        </w:numPr>
        <w:tabs>
          <w:tab w:val="left" w:pos="1080"/>
        </w:tabs>
        <w:spacing w:before="120"/>
        <w:ind w:firstLine="0"/>
        <w:jc w:val="both"/>
        <w:rPr>
          <w:rFonts w:ascii="Times New Roman" w:hAnsi="Times New Roman"/>
          <w:color w:val="000000"/>
          <w:szCs w:val="28"/>
          <w:lang w:val="en-US"/>
        </w:rPr>
      </w:pPr>
      <w:r>
        <w:rPr>
          <w:rFonts w:ascii="Times New Roman" w:hAnsi="Times New Roman"/>
          <w:color w:val="000000"/>
          <w:szCs w:val="28"/>
          <w:lang w:val="en-US"/>
        </w:rPr>
        <w:t>Giáo trình Thiết kế mẫu trên máy tính;</w:t>
      </w:r>
    </w:p>
    <w:p w:rsidR="004A4548" w:rsidRDefault="004A4548" w:rsidP="004A4548">
      <w:pPr>
        <w:pStyle w:val="ListParagraph"/>
        <w:numPr>
          <w:ilvl w:val="0"/>
          <w:numId w:val="34"/>
        </w:numPr>
        <w:tabs>
          <w:tab w:val="left" w:pos="1080"/>
        </w:tabs>
        <w:spacing w:before="120"/>
        <w:ind w:firstLine="0"/>
        <w:jc w:val="both"/>
        <w:rPr>
          <w:rFonts w:ascii="Times New Roman" w:hAnsi="Times New Roman"/>
          <w:color w:val="000000"/>
          <w:szCs w:val="28"/>
          <w:lang w:val="en-US"/>
        </w:rPr>
      </w:pPr>
      <w:r>
        <w:rPr>
          <w:rFonts w:ascii="Times New Roman" w:hAnsi="Times New Roman"/>
          <w:color w:val="000000"/>
          <w:szCs w:val="28"/>
          <w:lang w:val="en-US"/>
        </w:rPr>
        <w:t>Các tài liệu về Thiết kế mẫu trên máy tính;</w:t>
      </w:r>
    </w:p>
    <w:p w:rsidR="004A4548" w:rsidRDefault="004A4548" w:rsidP="004A4548">
      <w:pPr>
        <w:pStyle w:val="ListParagraph"/>
        <w:numPr>
          <w:ilvl w:val="0"/>
          <w:numId w:val="34"/>
        </w:numPr>
        <w:tabs>
          <w:tab w:val="left" w:pos="1080"/>
        </w:tabs>
        <w:spacing w:before="120"/>
        <w:ind w:firstLine="0"/>
        <w:jc w:val="both"/>
        <w:rPr>
          <w:rFonts w:ascii="Times New Roman" w:hAnsi="Times New Roman"/>
          <w:color w:val="000000"/>
          <w:szCs w:val="28"/>
          <w:lang w:val="en-US"/>
        </w:rPr>
      </w:pPr>
      <w:r>
        <w:rPr>
          <w:rFonts w:ascii="Times New Roman" w:hAnsi="Times New Roman"/>
          <w:color w:val="000000"/>
          <w:szCs w:val="28"/>
          <w:lang w:val="en-US"/>
        </w:rPr>
        <w:t>Tài liệu hướng dẫn sử dụng phần mềm đồ hoạ CorelDRAW 12;</w:t>
      </w:r>
    </w:p>
    <w:p w:rsidR="004A4548" w:rsidRDefault="004A4548" w:rsidP="004A4548">
      <w:pPr>
        <w:pStyle w:val="ListParagraph"/>
        <w:numPr>
          <w:ilvl w:val="0"/>
          <w:numId w:val="34"/>
        </w:numPr>
        <w:tabs>
          <w:tab w:val="left" w:pos="1080"/>
        </w:tabs>
        <w:spacing w:before="120"/>
        <w:ind w:firstLine="0"/>
        <w:jc w:val="both"/>
        <w:rPr>
          <w:rFonts w:ascii="Times New Roman" w:hAnsi="Times New Roman"/>
          <w:color w:val="000000"/>
          <w:szCs w:val="28"/>
          <w:lang w:val="en-US"/>
        </w:rPr>
      </w:pPr>
      <w:r>
        <w:rPr>
          <w:rFonts w:ascii="Times New Roman" w:hAnsi="Times New Roman"/>
          <w:color w:val="000000"/>
          <w:szCs w:val="28"/>
          <w:lang w:val="en-US"/>
        </w:rPr>
        <w:t>Các tài liệu về Thiết kế trang phục;</w:t>
      </w:r>
    </w:p>
    <w:p w:rsidR="004A4548" w:rsidRDefault="004A4548" w:rsidP="004A4548">
      <w:pPr>
        <w:pStyle w:val="ListParagraph"/>
        <w:numPr>
          <w:ilvl w:val="0"/>
          <w:numId w:val="34"/>
        </w:numPr>
        <w:tabs>
          <w:tab w:val="left" w:pos="1080"/>
        </w:tabs>
        <w:spacing w:before="120"/>
        <w:ind w:firstLine="0"/>
        <w:jc w:val="both"/>
        <w:rPr>
          <w:rFonts w:ascii="Times New Roman" w:hAnsi="Times New Roman"/>
          <w:color w:val="000000"/>
          <w:szCs w:val="28"/>
          <w:lang w:val="en-US"/>
        </w:rPr>
      </w:pPr>
      <w:r>
        <w:rPr>
          <w:rFonts w:ascii="Times New Roman" w:hAnsi="Times New Roman"/>
          <w:color w:val="000000"/>
          <w:szCs w:val="28"/>
          <w:lang w:val="en-US"/>
        </w:rPr>
        <w:t>Mẫu trang phục;</w:t>
      </w:r>
    </w:p>
    <w:p w:rsidR="004A4548" w:rsidRDefault="004A4548" w:rsidP="004A4548">
      <w:pPr>
        <w:pStyle w:val="ListParagraph"/>
        <w:numPr>
          <w:ilvl w:val="0"/>
          <w:numId w:val="34"/>
        </w:numPr>
        <w:tabs>
          <w:tab w:val="left" w:pos="1080"/>
        </w:tabs>
        <w:spacing w:before="120"/>
        <w:ind w:firstLine="0"/>
        <w:jc w:val="both"/>
        <w:rPr>
          <w:rFonts w:ascii="Times New Roman" w:hAnsi="Times New Roman"/>
          <w:color w:val="000000"/>
          <w:szCs w:val="28"/>
          <w:lang w:val="en-US"/>
        </w:rPr>
      </w:pPr>
      <w:r>
        <w:rPr>
          <w:rFonts w:ascii="Times New Roman" w:hAnsi="Times New Roman"/>
          <w:color w:val="000000"/>
          <w:szCs w:val="28"/>
          <w:lang w:val="en-US"/>
        </w:rPr>
        <w:t>Bản vẽ CorelDRAW mẫu.</w:t>
      </w:r>
    </w:p>
    <w:p w:rsidR="004A4548" w:rsidRDefault="004A4548" w:rsidP="004A4548">
      <w:pPr>
        <w:spacing w:before="120"/>
        <w:ind w:firstLine="426"/>
        <w:jc w:val="both"/>
        <w:outlineLvl w:val="0"/>
        <w:rPr>
          <w:rFonts w:ascii="Times New Roman" w:hAnsi="Times New Roman"/>
          <w:color w:val="000000"/>
          <w:szCs w:val="28"/>
          <w:lang w:val="en-US"/>
        </w:rPr>
      </w:pPr>
      <w:r>
        <w:rPr>
          <w:rFonts w:ascii="Times New Roman" w:hAnsi="Times New Roman"/>
          <w:color w:val="000000"/>
          <w:szCs w:val="28"/>
          <w:lang w:val="en-US"/>
        </w:rPr>
        <w:t xml:space="preserve">4. Các điều kiện khác: </w:t>
      </w:r>
    </w:p>
    <w:p w:rsidR="004A4548" w:rsidRDefault="004A4548" w:rsidP="004A4548">
      <w:pPr>
        <w:pStyle w:val="ListParagraph"/>
        <w:numPr>
          <w:ilvl w:val="0"/>
          <w:numId w:val="34"/>
        </w:numPr>
        <w:tabs>
          <w:tab w:val="left" w:pos="1080"/>
        </w:tabs>
        <w:spacing w:before="120"/>
        <w:ind w:firstLine="0"/>
        <w:jc w:val="both"/>
        <w:rPr>
          <w:rFonts w:ascii="Times New Roman" w:hAnsi="Times New Roman"/>
          <w:color w:val="000000"/>
          <w:szCs w:val="28"/>
          <w:lang w:val="en-US"/>
        </w:rPr>
      </w:pPr>
      <w:r>
        <w:rPr>
          <w:rFonts w:ascii="Times New Roman" w:hAnsi="Times New Roman"/>
          <w:color w:val="000000"/>
          <w:szCs w:val="28"/>
          <w:lang w:val="en-US"/>
        </w:rPr>
        <w:t>Nguồn điện và hệ thống máy tính đầy đủ;</w:t>
      </w:r>
    </w:p>
    <w:p w:rsidR="004A4548" w:rsidRDefault="004A4548" w:rsidP="004A4548">
      <w:pPr>
        <w:pStyle w:val="ListParagraph"/>
        <w:numPr>
          <w:ilvl w:val="0"/>
          <w:numId w:val="34"/>
        </w:numPr>
        <w:tabs>
          <w:tab w:val="left" w:pos="1080"/>
        </w:tabs>
        <w:spacing w:before="120"/>
        <w:ind w:firstLine="0"/>
        <w:jc w:val="both"/>
        <w:rPr>
          <w:rFonts w:ascii="Times New Roman" w:hAnsi="Times New Roman"/>
          <w:color w:val="000000"/>
          <w:szCs w:val="28"/>
          <w:lang w:val="en-US"/>
        </w:rPr>
      </w:pPr>
      <w:r>
        <w:rPr>
          <w:rFonts w:ascii="Times New Roman" w:hAnsi="Times New Roman"/>
          <w:color w:val="000000"/>
          <w:szCs w:val="28"/>
          <w:lang w:val="en-US"/>
        </w:rPr>
        <w:t>Có hệ thống làm mát và thoáng khí</w:t>
      </w:r>
    </w:p>
    <w:p w:rsidR="004A4548" w:rsidRDefault="004A4548" w:rsidP="004A4548">
      <w:pPr>
        <w:spacing w:before="120"/>
        <w:jc w:val="both"/>
        <w:rPr>
          <w:rFonts w:ascii="Times New Roman" w:hAnsi="Times New Roman"/>
          <w:b/>
          <w:color w:val="000000"/>
          <w:szCs w:val="28"/>
          <w:lang w:val="en-US"/>
        </w:rPr>
      </w:pPr>
      <w:r>
        <w:rPr>
          <w:rFonts w:ascii="Times New Roman" w:hAnsi="Times New Roman"/>
          <w:b/>
          <w:color w:val="000000"/>
          <w:szCs w:val="28"/>
          <w:lang w:val="en-US"/>
        </w:rPr>
        <w:lastRenderedPageBreak/>
        <w:t xml:space="preserve">V. Nội dung và phương pháp, đánh giá: </w:t>
      </w:r>
    </w:p>
    <w:p w:rsidR="004A4548" w:rsidRDefault="004A4548" w:rsidP="004A4548">
      <w:pPr>
        <w:spacing w:before="120"/>
        <w:ind w:firstLine="340"/>
        <w:jc w:val="both"/>
        <w:outlineLvl w:val="0"/>
        <w:rPr>
          <w:rFonts w:ascii="Times New Roman" w:hAnsi="Times New Roman"/>
          <w:color w:val="000000"/>
          <w:szCs w:val="28"/>
          <w:lang w:val="en-US"/>
        </w:rPr>
      </w:pPr>
      <w:r>
        <w:rPr>
          <w:rFonts w:ascii="Times New Roman" w:hAnsi="Times New Roman"/>
          <w:color w:val="000000"/>
          <w:szCs w:val="28"/>
          <w:lang w:val="en-US"/>
        </w:rPr>
        <w:t>1. Nội dung:</w:t>
      </w:r>
    </w:p>
    <w:p w:rsidR="004A4548" w:rsidRDefault="004A4548" w:rsidP="004A4548">
      <w:pPr>
        <w:spacing w:before="120"/>
        <w:ind w:firstLine="624"/>
        <w:jc w:val="both"/>
        <w:rPr>
          <w:rFonts w:ascii="Times New Roman" w:hAnsi="Times New Roman"/>
          <w:color w:val="000000"/>
          <w:szCs w:val="28"/>
          <w:lang w:val="en-US"/>
        </w:rPr>
      </w:pPr>
      <w:r>
        <w:rPr>
          <w:rFonts w:ascii="Times New Roman" w:hAnsi="Times New Roman"/>
          <w:color w:val="000000"/>
          <w:szCs w:val="28"/>
          <w:lang w:val="en-US"/>
        </w:rPr>
        <w:t xml:space="preserve">- Kiến thức: </w:t>
      </w:r>
    </w:p>
    <w:p w:rsidR="004A4548" w:rsidRDefault="004A4548" w:rsidP="004A4548">
      <w:pPr>
        <w:pStyle w:val="ListParagraph"/>
        <w:numPr>
          <w:ilvl w:val="0"/>
          <w:numId w:val="34"/>
        </w:numPr>
        <w:tabs>
          <w:tab w:val="left" w:pos="1350"/>
        </w:tabs>
        <w:spacing w:before="120"/>
        <w:ind w:left="1080" w:hanging="270"/>
        <w:jc w:val="both"/>
        <w:rPr>
          <w:rFonts w:ascii="Times New Roman" w:hAnsi="Times New Roman"/>
          <w:color w:val="000000"/>
          <w:szCs w:val="28"/>
          <w:lang w:val="en-US"/>
        </w:rPr>
      </w:pPr>
      <w:r>
        <w:rPr>
          <w:rFonts w:ascii="Times New Roman" w:hAnsi="Times New Roman"/>
          <w:color w:val="000000"/>
          <w:szCs w:val="28"/>
          <w:lang w:val="en-US"/>
        </w:rPr>
        <w:t>Kiến thức chung về tin học cơ bản;</w:t>
      </w:r>
    </w:p>
    <w:p w:rsidR="004A4548" w:rsidRDefault="004A4548" w:rsidP="004A4548">
      <w:pPr>
        <w:pStyle w:val="ListParagraph"/>
        <w:numPr>
          <w:ilvl w:val="0"/>
          <w:numId w:val="34"/>
        </w:numPr>
        <w:tabs>
          <w:tab w:val="left" w:pos="1350"/>
        </w:tabs>
        <w:spacing w:before="120"/>
        <w:ind w:left="1080" w:hanging="270"/>
        <w:jc w:val="both"/>
        <w:rPr>
          <w:rFonts w:ascii="Times New Roman" w:hAnsi="Times New Roman"/>
          <w:color w:val="000000"/>
          <w:szCs w:val="28"/>
          <w:lang w:val="en-US"/>
        </w:rPr>
      </w:pPr>
      <w:r>
        <w:rPr>
          <w:rFonts w:ascii="Times New Roman" w:hAnsi="Times New Roman"/>
          <w:color w:val="000000"/>
          <w:szCs w:val="28"/>
          <w:lang w:val="en-US"/>
        </w:rPr>
        <w:t>Kiến thức tổng quan về phần mêm đồ họa CorelDRAW12;</w:t>
      </w:r>
    </w:p>
    <w:p w:rsidR="004A4548" w:rsidRDefault="004A4548" w:rsidP="004A4548">
      <w:pPr>
        <w:pStyle w:val="ListParagraph"/>
        <w:numPr>
          <w:ilvl w:val="0"/>
          <w:numId w:val="34"/>
        </w:numPr>
        <w:tabs>
          <w:tab w:val="left" w:pos="1350"/>
        </w:tabs>
        <w:spacing w:before="120"/>
        <w:ind w:left="1080" w:hanging="270"/>
        <w:jc w:val="both"/>
        <w:rPr>
          <w:rFonts w:ascii="Times New Roman" w:hAnsi="Times New Roman"/>
          <w:color w:val="000000"/>
          <w:szCs w:val="28"/>
        </w:rPr>
      </w:pPr>
      <w:r>
        <w:rPr>
          <w:rFonts w:ascii="Times New Roman" w:hAnsi="Times New Roman"/>
          <w:color w:val="000000"/>
          <w:szCs w:val="28"/>
        </w:rPr>
        <w:t>Kiến thức mỹ thuật trong trang phục;</w:t>
      </w:r>
    </w:p>
    <w:p w:rsidR="004A4548" w:rsidRDefault="004A4548" w:rsidP="004A4548">
      <w:pPr>
        <w:pStyle w:val="ListParagraph"/>
        <w:numPr>
          <w:ilvl w:val="0"/>
          <w:numId w:val="34"/>
        </w:numPr>
        <w:tabs>
          <w:tab w:val="left" w:pos="1350"/>
        </w:tabs>
        <w:spacing w:before="120"/>
        <w:ind w:left="1080" w:hanging="270"/>
        <w:jc w:val="both"/>
        <w:rPr>
          <w:rFonts w:ascii="Times New Roman" w:hAnsi="Times New Roman"/>
          <w:color w:val="000000"/>
          <w:szCs w:val="28"/>
          <w:lang w:val="en-US"/>
        </w:rPr>
      </w:pPr>
      <w:r>
        <w:rPr>
          <w:rFonts w:ascii="Times New Roman" w:hAnsi="Times New Roman"/>
          <w:color w:val="000000"/>
          <w:szCs w:val="28"/>
        </w:rPr>
        <w:t>Phương pháp thực hiện vẽ các bản vẽ với phần mêm đồ họa CorelDRAW12;</w:t>
      </w:r>
    </w:p>
    <w:p w:rsidR="004A4548" w:rsidRDefault="004A4548" w:rsidP="004A4548">
      <w:pPr>
        <w:pStyle w:val="ListParagraph"/>
        <w:numPr>
          <w:ilvl w:val="0"/>
          <w:numId w:val="34"/>
        </w:numPr>
        <w:tabs>
          <w:tab w:val="left" w:pos="1350"/>
        </w:tabs>
        <w:spacing w:before="120"/>
        <w:ind w:left="1080" w:hanging="270"/>
        <w:jc w:val="both"/>
        <w:rPr>
          <w:rFonts w:ascii="Times New Roman" w:hAnsi="Times New Roman"/>
          <w:color w:val="000000"/>
          <w:szCs w:val="28"/>
          <w:lang w:val="en-US"/>
        </w:rPr>
      </w:pPr>
      <w:r>
        <w:rPr>
          <w:rFonts w:ascii="Times New Roman" w:hAnsi="Times New Roman"/>
          <w:color w:val="000000"/>
          <w:szCs w:val="28"/>
          <w:lang w:val="en-US"/>
        </w:rPr>
        <w:t xml:space="preserve">Điểm </w:t>
      </w:r>
      <w:r>
        <w:rPr>
          <w:rFonts w:ascii="Times New Roman" w:hAnsi="Times New Roman"/>
          <w:iCs/>
          <w:color w:val="000000"/>
          <w:szCs w:val="28"/>
          <w:lang w:val="en-US"/>
        </w:rPr>
        <w:t xml:space="preserve">lý thuyết </w:t>
      </w:r>
      <w:r>
        <w:rPr>
          <w:rFonts w:ascii="Times New Roman" w:hAnsi="Times New Roman"/>
          <w:color w:val="000000"/>
          <w:szCs w:val="28"/>
          <w:lang w:val="en-US"/>
        </w:rPr>
        <w:t>được ghi vào bảng điểm tổng kết kết thúc</w:t>
      </w:r>
    </w:p>
    <w:p w:rsidR="004A4548" w:rsidRDefault="004A4548" w:rsidP="004A4548">
      <w:pPr>
        <w:spacing w:before="120"/>
        <w:ind w:firstLine="624"/>
        <w:jc w:val="both"/>
        <w:rPr>
          <w:rFonts w:ascii="Times New Roman" w:hAnsi="Times New Roman"/>
          <w:color w:val="000000"/>
          <w:szCs w:val="28"/>
          <w:lang w:val="en-US"/>
        </w:rPr>
      </w:pPr>
      <w:r>
        <w:rPr>
          <w:rFonts w:ascii="Times New Roman" w:hAnsi="Times New Roman"/>
          <w:color w:val="000000"/>
          <w:szCs w:val="28"/>
          <w:lang w:val="en-US"/>
        </w:rPr>
        <w:t>- Kỹ năng:</w:t>
      </w:r>
    </w:p>
    <w:p w:rsidR="004A4548" w:rsidRDefault="004A4548" w:rsidP="004A4548">
      <w:pPr>
        <w:pStyle w:val="ListParagraph"/>
        <w:numPr>
          <w:ilvl w:val="0"/>
          <w:numId w:val="34"/>
        </w:numPr>
        <w:tabs>
          <w:tab w:val="left" w:pos="1350"/>
        </w:tabs>
        <w:spacing w:before="120"/>
        <w:ind w:left="1080" w:hanging="274"/>
        <w:jc w:val="both"/>
        <w:rPr>
          <w:rFonts w:ascii="Times New Roman" w:hAnsi="Times New Roman"/>
          <w:color w:val="000000"/>
          <w:szCs w:val="28"/>
          <w:lang w:val="en-US"/>
        </w:rPr>
      </w:pPr>
      <w:r>
        <w:rPr>
          <w:rFonts w:ascii="Times New Roman" w:hAnsi="Times New Roman"/>
          <w:color w:val="000000"/>
          <w:szCs w:val="28"/>
          <w:lang w:val="en-US"/>
        </w:rPr>
        <w:t>Sử dụng máy tính cơ bản;</w:t>
      </w:r>
    </w:p>
    <w:p w:rsidR="004A4548" w:rsidRDefault="004A4548" w:rsidP="004A4548">
      <w:pPr>
        <w:pStyle w:val="ListParagraph"/>
        <w:numPr>
          <w:ilvl w:val="0"/>
          <w:numId w:val="34"/>
        </w:numPr>
        <w:tabs>
          <w:tab w:val="left" w:pos="1350"/>
        </w:tabs>
        <w:spacing w:before="120"/>
        <w:ind w:left="1080" w:hanging="274"/>
        <w:jc w:val="both"/>
        <w:rPr>
          <w:rFonts w:ascii="Times New Roman" w:hAnsi="Times New Roman"/>
          <w:color w:val="000000"/>
          <w:szCs w:val="28"/>
          <w:lang w:val="en-US"/>
        </w:rPr>
      </w:pPr>
      <w:r>
        <w:rPr>
          <w:rFonts w:ascii="Times New Roman" w:hAnsi="Times New Roman"/>
          <w:color w:val="000000"/>
          <w:szCs w:val="28"/>
          <w:lang w:val="en-US"/>
        </w:rPr>
        <w:t>Sử dụng phần mềm đồ họa CorelDRAW12;</w:t>
      </w:r>
    </w:p>
    <w:p w:rsidR="004A4548" w:rsidRDefault="004A4548" w:rsidP="004A4548">
      <w:pPr>
        <w:pStyle w:val="ListParagraph"/>
        <w:numPr>
          <w:ilvl w:val="0"/>
          <w:numId w:val="34"/>
        </w:numPr>
        <w:tabs>
          <w:tab w:val="left" w:pos="1350"/>
        </w:tabs>
        <w:spacing w:before="120"/>
        <w:ind w:left="1080" w:hanging="274"/>
        <w:jc w:val="both"/>
        <w:rPr>
          <w:rFonts w:ascii="Times New Roman" w:hAnsi="Times New Roman"/>
          <w:color w:val="000000"/>
          <w:szCs w:val="28"/>
          <w:lang w:val="en-US"/>
        </w:rPr>
      </w:pPr>
      <w:r>
        <w:rPr>
          <w:rFonts w:ascii="Times New Roman" w:hAnsi="Times New Roman"/>
          <w:color w:val="000000"/>
          <w:szCs w:val="28"/>
          <w:lang w:val="en-US"/>
        </w:rPr>
        <w:t>Trình tự thực hiện vẽ bản vẽ CorelDRAW12;</w:t>
      </w:r>
    </w:p>
    <w:p w:rsidR="004A4548" w:rsidRDefault="004A4548" w:rsidP="004A4548">
      <w:pPr>
        <w:pStyle w:val="ListParagraph"/>
        <w:numPr>
          <w:ilvl w:val="0"/>
          <w:numId w:val="34"/>
        </w:numPr>
        <w:tabs>
          <w:tab w:val="left" w:pos="1350"/>
        </w:tabs>
        <w:spacing w:before="120"/>
        <w:ind w:left="1080" w:hanging="274"/>
        <w:jc w:val="both"/>
        <w:rPr>
          <w:rFonts w:ascii="Times New Roman" w:hAnsi="Times New Roman"/>
          <w:color w:val="000000"/>
          <w:szCs w:val="28"/>
          <w:lang w:val="en-US"/>
        </w:rPr>
      </w:pPr>
      <w:r>
        <w:rPr>
          <w:rFonts w:ascii="Times New Roman" w:hAnsi="Times New Roman"/>
          <w:color w:val="000000"/>
          <w:szCs w:val="28"/>
          <w:lang w:val="en-US"/>
        </w:rPr>
        <w:t xml:space="preserve">Kỹ năng vẽ các sản phầm mẫu (áo sơ mi, quần âu, áo khoác ngoài...) với phần mềm đồ họa CorelDRAW12; </w:t>
      </w:r>
    </w:p>
    <w:p w:rsidR="004A4548" w:rsidRDefault="004A4548" w:rsidP="004A4548">
      <w:pPr>
        <w:pStyle w:val="ListParagraph"/>
        <w:numPr>
          <w:ilvl w:val="0"/>
          <w:numId w:val="34"/>
        </w:numPr>
        <w:tabs>
          <w:tab w:val="left" w:pos="1350"/>
        </w:tabs>
        <w:spacing w:before="120"/>
        <w:ind w:left="1080" w:hanging="274"/>
        <w:jc w:val="both"/>
        <w:rPr>
          <w:rFonts w:ascii="Times New Roman" w:hAnsi="Times New Roman"/>
          <w:color w:val="000000"/>
          <w:szCs w:val="28"/>
          <w:lang w:val="en-US"/>
        </w:rPr>
      </w:pPr>
      <w:r>
        <w:rPr>
          <w:rFonts w:ascii="Times New Roman" w:hAnsi="Times New Roman"/>
          <w:color w:val="000000"/>
          <w:szCs w:val="28"/>
          <w:lang w:val="en-US"/>
        </w:rPr>
        <w:t xml:space="preserve">Điểm </w:t>
      </w:r>
      <w:r>
        <w:rPr>
          <w:rFonts w:ascii="Times New Roman" w:hAnsi="Times New Roman"/>
          <w:iCs/>
          <w:color w:val="000000"/>
          <w:szCs w:val="28"/>
          <w:lang w:val="en-US"/>
        </w:rPr>
        <w:t xml:space="preserve">thực hành </w:t>
      </w:r>
      <w:r>
        <w:rPr>
          <w:rFonts w:ascii="Times New Roman" w:hAnsi="Times New Roman"/>
          <w:color w:val="000000"/>
          <w:szCs w:val="28"/>
          <w:lang w:val="en-US"/>
        </w:rPr>
        <w:t>được ghi vào bảng điểm tổng kết kết thúc học phần</w:t>
      </w:r>
    </w:p>
    <w:p w:rsidR="004A4548" w:rsidRDefault="004A4548" w:rsidP="004A4548">
      <w:pPr>
        <w:spacing w:before="120"/>
        <w:ind w:firstLine="624"/>
        <w:jc w:val="both"/>
        <w:rPr>
          <w:rFonts w:ascii="Times New Roman" w:hAnsi="Times New Roman"/>
          <w:color w:val="000000"/>
          <w:szCs w:val="28"/>
          <w:lang w:val="en-US"/>
        </w:rPr>
      </w:pPr>
      <w:r>
        <w:rPr>
          <w:rFonts w:ascii="Times New Roman" w:hAnsi="Times New Roman"/>
          <w:color w:val="000000"/>
          <w:szCs w:val="28"/>
          <w:lang w:val="en-US"/>
        </w:rPr>
        <w:t>- Năng lực tự chủ và trách nhiệm:</w:t>
      </w:r>
    </w:p>
    <w:p w:rsidR="004A4548" w:rsidRDefault="004A4548" w:rsidP="004A4548">
      <w:pPr>
        <w:pStyle w:val="ListParagraph"/>
        <w:numPr>
          <w:ilvl w:val="0"/>
          <w:numId w:val="34"/>
        </w:numPr>
        <w:tabs>
          <w:tab w:val="left" w:pos="1350"/>
        </w:tabs>
        <w:spacing w:before="120"/>
        <w:ind w:left="1080" w:hanging="274"/>
        <w:jc w:val="both"/>
        <w:rPr>
          <w:rFonts w:ascii="Times New Roman" w:hAnsi="Times New Roman"/>
          <w:iCs/>
          <w:color w:val="000000"/>
          <w:szCs w:val="28"/>
          <w:lang w:val="en-US"/>
        </w:rPr>
      </w:pPr>
      <w:r>
        <w:rPr>
          <w:rFonts w:ascii="Times New Roman" w:hAnsi="Times New Roman"/>
          <w:iCs/>
          <w:color w:val="000000"/>
          <w:szCs w:val="28"/>
          <w:lang w:val="en-US"/>
        </w:rPr>
        <w:t xml:space="preserve">Có ý </w:t>
      </w:r>
      <w:r>
        <w:rPr>
          <w:rFonts w:ascii="Times New Roman" w:hAnsi="Times New Roman"/>
          <w:color w:val="000000"/>
          <w:szCs w:val="28"/>
          <w:lang w:val="en-US"/>
        </w:rPr>
        <w:t>thức</w:t>
      </w:r>
      <w:r>
        <w:rPr>
          <w:rFonts w:ascii="Times New Roman" w:hAnsi="Times New Roman"/>
          <w:iCs/>
          <w:color w:val="000000"/>
          <w:szCs w:val="28"/>
          <w:lang w:val="en-US"/>
        </w:rPr>
        <w:t xml:space="preserve"> tự giác, tính kỷ luật, tinh thần trách nhiệm trong học tập;</w:t>
      </w:r>
    </w:p>
    <w:p w:rsidR="004A4548" w:rsidRDefault="004A4548" w:rsidP="004A4548">
      <w:pPr>
        <w:pStyle w:val="ListParagraph"/>
        <w:numPr>
          <w:ilvl w:val="0"/>
          <w:numId w:val="34"/>
        </w:numPr>
        <w:tabs>
          <w:tab w:val="left" w:pos="1350"/>
        </w:tabs>
        <w:spacing w:before="120"/>
        <w:ind w:left="1080" w:hanging="274"/>
        <w:jc w:val="both"/>
        <w:rPr>
          <w:rFonts w:ascii="Times New Roman" w:hAnsi="Times New Roman"/>
          <w:iCs/>
          <w:color w:val="000000"/>
          <w:szCs w:val="28"/>
          <w:lang w:val="en-US"/>
        </w:rPr>
      </w:pPr>
      <w:r>
        <w:rPr>
          <w:rFonts w:ascii="Times New Roman" w:hAnsi="Times New Roman"/>
          <w:color w:val="000000"/>
          <w:szCs w:val="28"/>
          <w:lang w:val="en-US"/>
        </w:rPr>
        <w:t>Rèn luyện tính kiên trì, cẩn thận, tỉ mỉ, chính xác, bảo quản trang thiết bị của phòng học</w:t>
      </w:r>
    </w:p>
    <w:p w:rsidR="004A4548" w:rsidRDefault="004A4548" w:rsidP="004A4548">
      <w:pPr>
        <w:numPr>
          <w:ilvl w:val="0"/>
          <w:numId w:val="3"/>
        </w:numPr>
        <w:tabs>
          <w:tab w:val="left" w:pos="1000"/>
          <w:tab w:val="left" w:pos="1080"/>
          <w:tab w:val="left" w:pos="3340"/>
        </w:tabs>
        <w:spacing w:before="120"/>
        <w:jc w:val="both"/>
        <w:rPr>
          <w:rFonts w:ascii="Times New Roman" w:hAnsi="Times New Roman"/>
          <w:color w:val="000000"/>
          <w:szCs w:val="28"/>
          <w:lang w:val="en-US"/>
        </w:rPr>
      </w:pPr>
      <w:r>
        <w:rPr>
          <w:rFonts w:ascii="Times New Roman" w:hAnsi="Times New Roman"/>
          <w:color w:val="000000"/>
          <w:szCs w:val="28"/>
          <w:lang w:val="en-US"/>
        </w:rPr>
        <w:t>Ý thức chấp hành nội quy học tập;</w:t>
      </w:r>
    </w:p>
    <w:p w:rsidR="004A4548" w:rsidRDefault="004A4548" w:rsidP="004A4548">
      <w:pPr>
        <w:numPr>
          <w:ilvl w:val="0"/>
          <w:numId w:val="3"/>
        </w:numPr>
        <w:tabs>
          <w:tab w:val="left" w:pos="1000"/>
          <w:tab w:val="left" w:pos="1080"/>
          <w:tab w:val="left" w:pos="3340"/>
        </w:tabs>
        <w:spacing w:before="120"/>
        <w:jc w:val="both"/>
        <w:rPr>
          <w:rFonts w:ascii="Times New Roman" w:hAnsi="Times New Roman"/>
          <w:color w:val="000000"/>
          <w:szCs w:val="28"/>
          <w:lang w:val="en-US"/>
        </w:rPr>
      </w:pPr>
      <w:r>
        <w:rPr>
          <w:rFonts w:ascii="Times New Roman" w:hAnsi="Times New Roman"/>
          <w:color w:val="000000"/>
          <w:szCs w:val="28"/>
          <w:lang w:val="en-US"/>
        </w:rPr>
        <w:t>Tác phong và trách nhiệm đối với tập thể lớp</w:t>
      </w:r>
    </w:p>
    <w:p w:rsidR="004A4548" w:rsidRDefault="004A4548" w:rsidP="004A4548">
      <w:pPr>
        <w:spacing w:before="120"/>
        <w:ind w:left="360" w:hanging="20"/>
        <w:jc w:val="both"/>
        <w:outlineLvl w:val="0"/>
        <w:rPr>
          <w:rFonts w:ascii="Times New Roman" w:hAnsi="Times New Roman"/>
          <w:color w:val="000000"/>
          <w:szCs w:val="28"/>
          <w:lang w:val="en-US"/>
        </w:rPr>
      </w:pPr>
      <w:r>
        <w:rPr>
          <w:rFonts w:ascii="Times New Roman" w:hAnsi="Times New Roman"/>
          <w:color w:val="000000"/>
          <w:szCs w:val="28"/>
          <w:lang w:val="en-US"/>
        </w:rPr>
        <w:t xml:space="preserve">2. Phương pháp: </w:t>
      </w:r>
    </w:p>
    <w:p w:rsidR="004A4548" w:rsidRDefault="004A4548" w:rsidP="004A4548">
      <w:pPr>
        <w:numPr>
          <w:ilvl w:val="0"/>
          <w:numId w:val="2"/>
        </w:numPr>
        <w:tabs>
          <w:tab w:val="clear" w:pos="600"/>
          <w:tab w:val="left" w:pos="1080"/>
          <w:tab w:val="left" w:pos="5239"/>
        </w:tabs>
        <w:spacing w:before="120"/>
        <w:ind w:left="630" w:firstLine="0"/>
        <w:jc w:val="both"/>
        <w:rPr>
          <w:rFonts w:ascii="Times New Roman" w:hAnsi="Times New Roman"/>
          <w:color w:val="000000"/>
          <w:szCs w:val="28"/>
          <w:lang w:val="en-US"/>
        </w:rPr>
      </w:pPr>
      <w:r>
        <w:rPr>
          <w:rFonts w:ascii="Times New Roman" w:hAnsi="Times New Roman"/>
          <w:color w:val="000000"/>
          <w:szCs w:val="28"/>
          <w:lang w:val="en-US"/>
        </w:rPr>
        <w:t xml:space="preserve">Lý thuyết (vấn đáp, trắc nghiệm, viết): Sử dụng các câu hỏi để kiểm tra  mức độ tiếp thu bài học của sinh viên về: </w:t>
      </w:r>
    </w:p>
    <w:p w:rsidR="004A4548" w:rsidRDefault="004A4548" w:rsidP="004A4548">
      <w:pPr>
        <w:pStyle w:val="ListParagraph"/>
        <w:numPr>
          <w:ilvl w:val="0"/>
          <w:numId w:val="34"/>
        </w:numPr>
        <w:tabs>
          <w:tab w:val="left" w:pos="1350"/>
        </w:tabs>
        <w:spacing w:before="120"/>
        <w:ind w:left="1080" w:firstLine="0"/>
        <w:jc w:val="both"/>
        <w:rPr>
          <w:rFonts w:ascii="Times New Roman" w:hAnsi="Times New Roman"/>
          <w:color w:val="000000"/>
          <w:szCs w:val="28"/>
          <w:lang w:val="en-US"/>
        </w:rPr>
      </w:pPr>
      <w:r>
        <w:rPr>
          <w:rFonts w:ascii="Times New Roman" w:hAnsi="Times New Roman"/>
          <w:color w:val="000000"/>
          <w:szCs w:val="28"/>
          <w:lang w:val="en-US"/>
        </w:rPr>
        <w:t>Đánh giá kiến thức tổng quan về phần mềm đồ hoạ CorelDRAW 12;</w:t>
      </w:r>
    </w:p>
    <w:p w:rsidR="004A4548" w:rsidRDefault="004A4548" w:rsidP="004A4548">
      <w:pPr>
        <w:pStyle w:val="ListParagraph"/>
        <w:numPr>
          <w:ilvl w:val="0"/>
          <w:numId w:val="34"/>
        </w:numPr>
        <w:tabs>
          <w:tab w:val="left" w:pos="1350"/>
        </w:tabs>
        <w:spacing w:before="120"/>
        <w:ind w:left="1080" w:firstLine="0"/>
        <w:jc w:val="both"/>
        <w:rPr>
          <w:rFonts w:ascii="Times New Roman" w:hAnsi="Times New Roman"/>
          <w:color w:val="000000"/>
          <w:szCs w:val="28"/>
          <w:lang w:val="en-US"/>
        </w:rPr>
      </w:pPr>
      <w:r>
        <w:rPr>
          <w:rFonts w:ascii="Times New Roman" w:hAnsi="Times New Roman"/>
          <w:color w:val="000000"/>
          <w:szCs w:val="28"/>
          <w:lang w:val="en-US"/>
        </w:rPr>
        <w:t>Chức năng các thanh công cụ, các thao tác cơ bản khi thực hiện bản vẽ với chương trình đồ hoạ CorelDRAW 12.</w:t>
      </w:r>
    </w:p>
    <w:p w:rsidR="004A4548" w:rsidRDefault="004A4548" w:rsidP="004A4548">
      <w:pPr>
        <w:numPr>
          <w:ilvl w:val="0"/>
          <w:numId w:val="2"/>
        </w:numPr>
        <w:tabs>
          <w:tab w:val="clear" w:pos="600"/>
          <w:tab w:val="left" w:pos="1080"/>
          <w:tab w:val="left" w:pos="5239"/>
        </w:tabs>
        <w:spacing w:before="120"/>
        <w:ind w:left="630" w:firstLine="0"/>
        <w:jc w:val="both"/>
        <w:rPr>
          <w:rFonts w:ascii="Times New Roman" w:hAnsi="Times New Roman"/>
          <w:color w:val="000000"/>
          <w:szCs w:val="28"/>
          <w:lang w:val="en-US"/>
        </w:rPr>
      </w:pPr>
      <w:r>
        <w:rPr>
          <w:rFonts w:ascii="Times New Roman" w:hAnsi="Times New Roman"/>
          <w:color w:val="000000"/>
          <w:szCs w:val="28"/>
          <w:lang w:val="en-US"/>
        </w:rPr>
        <w:t xml:space="preserve">Thực hành: </w:t>
      </w:r>
    </w:p>
    <w:p w:rsidR="004A4548" w:rsidRDefault="004A4548" w:rsidP="004A4548">
      <w:pPr>
        <w:pStyle w:val="ListParagraph"/>
        <w:numPr>
          <w:ilvl w:val="0"/>
          <w:numId w:val="34"/>
        </w:numPr>
        <w:tabs>
          <w:tab w:val="left" w:pos="1350"/>
        </w:tabs>
        <w:spacing w:before="120"/>
        <w:ind w:left="1080" w:firstLine="0"/>
        <w:jc w:val="both"/>
        <w:rPr>
          <w:rFonts w:ascii="Times New Roman" w:hAnsi="Times New Roman"/>
          <w:color w:val="000000"/>
          <w:szCs w:val="28"/>
          <w:lang w:val="en-US"/>
        </w:rPr>
      </w:pPr>
      <w:r>
        <w:rPr>
          <w:rFonts w:ascii="Times New Roman" w:hAnsi="Times New Roman"/>
          <w:color w:val="000000"/>
          <w:szCs w:val="28"/>
          <w:lang w:val="en-US"/>
        </w:rPr>
        <w:t xml:space="preserve">Kiểm tra về kỹ năng sử dụng phần mềm đồ hoạ CorelDRAW 12; </w:t>
      </w:r>
    </w:p>
    <w:p w:rsidR="004A4548" w:rsidRDefault="004A4548" w:rsidP="004A4548">
      <w:pPr>
        <w:pStyle w:val="ListParagraph"/>
        <w:numPr>
          <w:ilvl w:val="0"/>
          <w:numId w:val="34"/>
        </w:numPr>
        <w:tabs>
          <w:tab w:val="left" w:pos="1350"/>
        </w:tabs>
        <w:spacing w:before="120"/>
        <w:ind w:left="1080" w:firstLine="0"/>
        <w:jc w:val="both"/>
        <w:rPr>
          <w:rFonts w:ascii="Times New Roman" w:hAnsi="Times New Roman"/>
          <w:color w:val="000000"/>
          <w:szCs w:val="28"/>
          <w:lang w:val="en-US"/>
        </w:rPr>
      </w:pPr>
      <w:r>
        <w:rPr>
          <w:rFonts w:ascii="Times New Roman" w:hAnsi="Times New Roman"/>
          <w:color w:val="000000"/>
          <w:szCs w:val="28"/>
          <w:lang w:val="en-US"/>
        </w:rPr>
        <w:lastRenderedPageBreak/>
        <w:t>Kiểm tra về kỹ năng sử dụng các công cụ thiết kế đồ hoạ trong CorelDRAW 12 vào công việc vẽ phác hoạ mẫu trang phục</w:t>
      </w:r>
    </w:p>
    <w:p w:rsidR="004A4548" w:rsidRDefault="004A4548" w:rsidP="004A4548">
      <w:pPr>
        <w:spacing w:before="120"/>
        <w:jc w:val="both"/>
        <w:rPr>
          <w:rFonts w:ascii="Times New Roman" w:hAnsi="Times New Roman"/>
          <w:b/>
          <w:color w:val="000000"/>
          <w:szCs w:val="28"/>
          <w:lang w:val="en-US"/>
        </w:rPr>
      </w:pPr>
      <w:r>
        <w:rPr>
          <w:rFonts w:ascii="Times New Roman" w:hAnsi="Times New Roman"/>
          <w:b/>
          <w:color w:val="000000"/>
          <w:szCs w:val="28"/>
          <w:lang w:val="en-US"/>
        </w:rPr>
        <w:t>VI. Hướng dẫn thực hiện:</w:t>
      </w:r>
    </w:p>
    <w:p w:rsidR="004A4548" w:rsidRDefault="004A4548" w:rsidP="004A4548">
      <w:pPr>
        <w:keepNext/>
        <w:keepLines/>
        <w:spacing w:before="120"/>
        <w:ind w:left="461" w:hanging="29"/>
        <w:jc w:val="both"/>
        <w:outlineLvl w:val="0"/>
        <w:rPr>
          <w:rFonts w:ascii="Times New Roman" w:hAnsi="Times New Roman"/>
          <w:color w:val="000000"/>
          <w:szCs w:val="28"/>
          <w:lang w:val="en-US"/>
        </w:rPr>
      </w:pPr>
      <w:r>
        <w:rPr>
          <w:rFonts w:ascii="Times New Roman" w:hAnsi="Times New Roman"/>
          <w:color w:val="000000"/>
          <w:szCs w:val="28"/>
          <w:lang w:val="en-US"/>
        </w:rPr>
        <w:t xml:space="preserve">1. Phạm vi áp dụng: Chương trình môn học Thiết kế mẫu trên máy tính sử dụng để giảng dạy trình độ Cao đẳng </w:t>
      </w:r>
      <w:r>
        <w:rPr>
          <w:rFonts w:ascii="Times New Roman" w:hAnsi="Times New Roman"/>
          <w:color w:val="000000"/>
          <w:szCs w:val="28"/>
        </w:rPr>
        <w:t xml:space="preserve">liên thông </w:t>
      </w:r>
      <w:bookmarkStart w:id="0" w:name="_GoBack"/>
      <w:bookmarkEnd w:id="0"/>
      <w:r>
        <w:rPr>
          <w:rFonts w:ascii="Times New Roman" w:hAnsi="Times New Roman"/>
          <w:color w:val="000000"/>
          <w:szCs w:val="28"/>
          <w:lang w:val="en-US"/>
        </w:rPr>
        <w:t>ngành Công nghệ may</w:t>
      </w:r>
    </w:p>
    <w:p w:rsidR="004A4548" w:rsidRDefault="004A4548" w:rsidP="004A4548">
      <w:pPr>
        <w:spacing w:before="120"/>
        <w:ind w:firstLine="426"/>
        <w:jc w:val="both"/>
        <w:outlineLvl w:val="0"/>
        <w:rPr>
          <w:rFonts w:ascii="Times New Roman" w:hAnsi="Times New Roman"/>
          <w:color w:val="000000"/>
          <w:szCs w:val="28"/>
          <w:lang w:val="en-US"/>
        </w:rPr>
      </w:pPr>
      <w:r>
        <w:rPr>
          <w:rFonts w:ascii="Times New Roman" w:hAnsi="Times New Roman"/>
          <w:color w:val="000000"/>
          <w:szCs w:val="28"/>
          <w:lang w:val="en-US"/>
        </w:rPr>
        <w:t>2. Hướng dẫn về phương pháp giảng dạy, học tập môn học:</w:t>
      </w:r>
    </w:p>
    <w:p w:rsidR="004A4548" w:rsidRDefault="004A4548" w:rsidP="004A4548">
      <w:pPr>
        <w:numPr>
          <w:ilvl w:val="0"/>
          <w:numId w:val="2"/>
        </w:numPr>
        <w:tabs>
          <w:tab w:val="clear" w:pos="600"/>
          <w:tab w:val="left" w:pos="1080"/>
          <w:tab w:val="left" w:pos="5239"/>
        </w:tabs>
        <w:spacing w:before="120"/>
        <w:ind w:left="630" w:firstLine="90"/>
        <w:jc w:val="both"/>
        <w:rPr>
          <w:rFonts w:ascii="Times New Roman" w:hAnsi="Times New Roman"/>
          <w:color w:val="000000"/>
          <w:szCs w:val="28"/>
          <w:lang w:val="en-US"/>
        </w:rPr>
      </w:pPr>
      <w:r>
        <w:rPr>
          <w:rFonts w:ascii="Times New Roman" w:hAnsi="Times New Roman"/>
          <w:color w:val="000000"/>
          <w:szCs w:val="28"/>
          <w:lang w:val="en-US"/>
        </w:rPr>
        <w:t>- Đối với giáo viên, giảng viên:</w:t>
      </w:r>
    </w:p>
    <w:p w:rsidR="004A4548" w:rsidRDefault="004A4548" w:rsidP="004A4548">
      <w:pPr>
        <w:pStyle w:val="ListParagraph"/>
        <w:numPr>
          <w:ilvl w:val="0"/>
          <w:numId w:val="34"/>
        </w:numPr>
        <w:tabs>
          <w:tab w:val="left" w:pos="1350"/>
        </w:tabs>
        <w:spacing w:before="120"/>
        <w:ind w:left="1080" w:firstLine="0"/>
        <w:jc w:val="both"/>
        <w:rPr>
          <w:rFonts w:ascii="Times New Roman" w:hAnsi="Times New Roman"/>
          <w:color w:val="000000"/>
          <w:szCs w:val="28"/>
          <w:lang w:val="en-US"/>
        </w:rPr>
      </w:pPr>
      <w:r>
        <w:rPr>
          <w:rFonts w:ascii="Times New Roman" w:hAnsi="Times New Roman"/>
          <w:color w:val="000000"/>
          <w:szCs w:val="28"/>
          <w:lang w:val="en-US"/>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4A4548" w:rsidRDefault="004A4548" w:rsidP="004A4548">
      <w:pPr>
        <w:pStyle w:val="ListParagraph"/>
        <w:numPr>
          <w:ilvl w:val="0"/>
          <w:numId w:val="34"/>
        </w:numPr>
        <w:tabs>
          <w:tab w:val="left" w:pos="1350"/>
        </w:tabs>
        <w:spacing w:before="120"/>
        <w:ind w:left="1080" w:firstLine="0"/>
        <w:jc w:val="both"/>
        <w:rPr>
          <w:rFonts w:ascii="Times New Roman" w:hAnsi="Times New Roman"/>
          <w:color w:val="000000"/>
          <w:szCs w:val="28"/>
          <w:lang w:val="en-US"/>
        </w:rPr>
      </w:pPr>
      <w:r>
        <w:rPr>
          <w:rFonts w:ascii="Times New Roman" w:hAnsi="Times New Roman"/>
          <w:color w:val="000000"/>
          <w:szCs w:val="28"/>
          <w:lang w:val="en-US"/>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4A4548" w:rsidRDefault="004A4548" w:rsidP="004A4548">
      <w:pPr>
        <w:pStyle w:val="ListParagraph"/>
        <w:numPr>
          <w:ilvl w:val="0"/>
          <w:numId w:val="34"/>
        </w:numPr>
        <w:tabs>
          <w:tab w:val="left" w:pos="1350"/>
        </w:tabs>
        <w:spacing w:before="120"/>
        <w:ind w:left="1080" w:firstLine="0"/>
        <w:jc w:val="both"/>
        <w:rPr>
          <w:rFonts w:ascii="Times New Roman" w:hAnsi="Times New Roman"/>
          <w:color w:val="000000"/>
          <w:szCs w:val="28"/>
          <w:lang w:val="en-US"/>
        </w:rPr>
      </w:pPr>
      <w:r>
        <w:rPr>
          <w:rFonts w:ascii="Times New Roman" w:hAnsi="Times New Roman"/>
          <w:color w:val="000000"/>
          <w:szCs w:val="28"/>
          <w:lang w:val="en-US"/>
        </w:rPr>
        <w:t>Trong quá trình giảng dạy, giảng viên nên sử dụng phim, máy chiếu, máy tính hoặc bản vẽ trực quan giới thiệu cho sinh viên để bài giảng thêm sinh động;</w:t>
      </w:r>
    </w:p>
    <w:p w:rsidR="004A4548" w:rsidRDefault="004A4548" w:rsidP="004A4548">
      <w:pPr>
        <w:pStyle w:val="ListParagraph"/>
        <w:numPr>
          <w:ilvl w:val="0"/>
          <w:numId w:val="34"/>
        </w:numPr>
        <w:tabs>
          <w:tab w:val="left" w:pos="1350"/>
        </w:tabs>
        <w:spacing w:before="120"/>
        <w:ind w:left="1080" w:firstLine="0"/>
        <w:jc w:val="both"/>
        <w:rPr>
          <w:rFonts w:ascii="Times New Roman" w:hAnsi="Times New Roman"/>
          <w:color w:val="000000"/>
          <w:szCs w:val="28"/>
          <w:lang w:val="en-US"/>
        </w:rPr>
      </w:pPr>
      <w:r>
        <w:rPr>
          <w:rFonts w:ascii="Times New Roman" w:hAnsi="Times New Roman"/>
          <w:color w:val="000000"/>
          <w:szCs w:val="28"/>
          <w:lang w:val="en-US"/>
        </w:rPr>
        <w:t>Nên phân nhóm sinh viên trong quá trình thực hành để có điều kiện hướng dẫn và kèm cặp tốt hơn trong quá trình giảng dạy nhằm nâng cao kiến thức cũng như kỹ năng nghề cho sinh viên.</w:t>
      </w:r>
    </w:p>
    <w:p w:rsidR="004A4548" w:rsidRDefault="004A4548" w:rsidP="004A4548">
      <w:pPr>
        <w:numPr>
          <w:ilvl w:val="0"/>
          <w:numId w:val="2"/>
        </w:numPr>
        <w:tabs>
          <w:tab w:val="clear" w:pos="600"/>
          <w:tab w:val="left" w:pos="1080"/>
          <w:tab w:val="left" w:pos="5239"/>
        </w:tabs>
        <w:spacing w:before="120"/>
        <w:ind w:left="630" w:firstLine="90"/>
        <w:jc w:val="both"/>
        <w:rPr>
          <w:rFonts w:ascii="Times New Roman" w:hAnsi="Times New Roman"/>
          <w:color w:val="000000"/>
          <w:szCs w:val="28"/>
          <w:lang w:val="en-US"/>
        </w:rPr>
      </w:pPr>
      <w:r>
        <w:rPr>
          <w:rFonts w:ascii="Times New Roman" w:hAnsi="Times New Roman"/>
          <w:color w:val="000000"/>
          <w:szCs w:val="28"/>
          <w:lang w:val="en-US"/>
        </w:rPr>
        <w:t>Đối với người học:</w:t>
      </w:r>
      <w:r>
        <w:rPr>
          <w:rFonts w:ascii="Times New Roman" w:hAnsi="Times New Roman"/>
          <w:color w:val="000000"/>
          <w:szCs w:val="28"/>
          <w:lang w:val="en-US"/>
        </w:rPr>
        <w:tab/>
      </w:r>
    </w:p>
    <w:p w:rsidR="004A4548" w:rsidRDefault="004A4548" w:rsidP="004A4548">
      <w:pPr>
        <w:pStyle w:val="ListParagraph"/>
        <w:numPr>
          <w:ilvl w:val="0"/>
          <w:numId w:val="34"/>
        </w:numPr>
        <w:tabs>
          <w:tab w:val="left" w:pos="1350"/>
        </w:tabs>
        <w:spacing w:before="120"/>
        <w:ind w:left="1080" w:firstLine="0"/>
        <w:jc w:val="both"/>
        <w:rPr>
          <w:rFonts w:ascii="Times New Roman" w:hAnsi="Times New Roman"/>
          <w:color w:val="000000"/>
          <w:szCs w:val="28"/>
          <w:lang w:val="en-US"/>
        </w:rPr>
      </w:pPr>
      <w:r>
        <w:rPr>
          <w:rFonts w:ascii="Times New Roman" w:hAnsi="Times New Roman"/>
          <w:color w:val="000000"/>
          <w:szCs w:val="28"/>
          <w:lang w:val="en-US"/>
        </w:rPr>
        <w:t>Tham gia đầy đủ số tiết học trên lớp;</w:t>
      </w:r>
    </w:p>
    <w:p w:rsidR="004A4548" w:rsidRDefault="004A4548" w:rsidP="004A4548">
      <w:pPr>
        <w:pStyle w:val="ListParagraph"/>
        <w:numPr>
          <w:ilvl w:val="0"/>
          <w:numId w:val="34"/>
        </w:numPr>
        <w:tabs>
          <w:tab w:val="left" w:pos="1350"/>
        </w:tabs>
        <w:spacing w:before="120"/>
        <w:ind w:left="1080" w:firstLine="0"/>
        <w:jc w:val="both"/>
        <w:rPr>
          <w:rFonts w:ascii="Times New Roman" w:hAnsi="Times New Roman"/>
          <w:color w:val="000000"/>
          <w:szCs w:val="28"/>
          <w:lang w:val="en-US"/>
        </w:rPr>
      </w:pPr>
      <w:r>
        <w:rPr>
          <w:rFonts w:ascii="Times New Roman" w:hAnsi="Times New Roman"/>
          <w:color w:val="000000"/>
          <w:szCs w:val="28"/>
          <w:lang w:val="en-US"/>
        </w:rPr>
        <w:t>Tập trung theo dõi bài trong giờ học;</w:t>
      </w:r>
    </w:p>
    <w:p w:rsidR="004A4548" w:rsidRDefault="004A4548" w:rsidP="004A4548">
      <w:pPr>
        <w:pStyle w:val="ListParagraph"/>
        <w:numPr>
          <w:ilvl w:val="0"/>
          <w:numId w:val="34"/>
        </w:numPr>
        <w:tabs>
          <w:tab w:val="left" w:pos="1350"/>
        </w:tabs>
        <w:spacing w:before="120"/>
        <w:ind w:left="1080" w:firstLine="0"/>
        <w:jc w:val="both"/>
        <w:rPr>
          <w:rFonts w:ascii="Times New Roman" w:hAnsi="Times New Roman"/>
          <w:color w:val="000000"/>
          <w:szCs w:val="28"/>
          <w:lang w:val="en-US"/>
        </w:rPr>
      </w:pPr>
      <w:r>
        <w:rPr>
          <w:rFonts w:ascii="Times New Roman" w:hAnsi="Times New Roman"/>
          <w:color w:val="000000"/>
          <w:szCs w:val="28"/>
          <w:lang w:val="en-US"/>
        </w:rPr>
        <w:t>Đọc trước bài học ở nhà;</w:t>
      </w:r>
    </w:p>
    <w:p w:rsidR="004A4548" w:rsidRDefault="004A4548" w:rsidP="004A4548">
      <w:pPr>
        <w:pStyle w:val="ListParagraph"/>
        <w:numPr>
          <w:ilvl w:val="0"/>
          <w:numId w:val="34"/>
        </w:numPr>
        <w:tabs>
          <w:tab w:val="left" w:pos="1350"/>
        </w:tabs>
        <w:spacing w:before="120"/>
        <w:ind w:left="1080" w:firstLine="0"/>
        <w:jc w:val="both"/>
        <w:rPr>
          <w:rFonts w:ascii="Times New Roman" w:hAnsi="Times New Roman"/>
          <w:color w:val="000000"/>
          <w:szCs w:val="28"/>
          <w:lang w:val="en-US"/>
        </w:rPr>
      </w:pPr>
      <w:r>
        <w:rPr>
          <w:rFonts w:ascii="Times New Roman" w:hAnsi="Times New Roman"/>
          <w:color w:val="000000"/>
          <w:szCs w:val="28"/>
          <w:lang w:val="en-US"/>
        </w:rPr>
        <w:t>Thực hiện lại các bài tập trên lớp;</w:t>
      </w:r>
    </w:p>
    <w:p w:rsidR="004A4548" w:rsidRDefault="004A4548" w:rsidP="004A4548">
      <w:pPr>
        <w:pStyle w:val="ListParagraph"/>
        <w:numPr>
          <w:ilvl w:val="0"/>
          <w:numId w:val="34"/>
        </w:numPr>
        <w:tabs>
          <w:tab w:val="left" w:pos="1350"/>
        </w:tabs>
        <w:spacing w:before="120"/>
        <w:ind w:left="1080" w:firstLine="0"/>
        <w:jc w:val="both"/>
        <w:rPr>
          <w:rFonts w:ascii="Times New Roman" w:hAnsi="Times New Roman"/>
          <w:color w:val="000000"/>
          <w:szCs w:val="28"/>
          <w:lang w:val="en-US"/>
        </w:rPr>
      </w:pPr>
      <w:r>
        <w:rPr>
          <w:rFonts w:ascii="Times New Roman" w:hAnsi="Times New Roman"/>
          <w:color w:val="000000"/>
          <w:szCs w:val="28"/>
          <w:lang w:val="en-US"/>
        </w:rPr>
        <w:t>Thực hiện các bài tập trong giáo trình.</w:t>
      </w:r>
    </w:p>
    <w:p w:rsidR="004A4548" w:rsidRDefault="004A4548" w:rsidP="004A4548">
      <w:pPr>
        <w:spacing w:before="120"/>
        <w:ind w:firstLine="450"/>
        <w:jc w:val="both"/>
        <w:outlineLvl w:val="0"/>
        <w:rPr>
          <w:rFonts w:ascii="Times New Roman" w:hAnsi="Times New Roman"/>
          <w:color w:val="000000"/>
          <w:szCs w:val="28"/>
          <w:lang w:val="en-US"/>
        </w:rPr>
      </w:pPr>
      <w:r>
        <w:rPr>
          <w:rFonts w:ascii="Times New Roman" w:hAnsi="Times New Roman"/>
          <w:color w:val="000000"/>
          <w:szCs w:val="28"/>
          <w:lang w:val="en-US"/>
        </w:rPr>
        <w:t>3. Những trọng tâm cần chú ý: Chương 2, 3, 4, 6, 7, 9, 10</w:t>
      </w:r>
    </w:p>
    <w:p w:rsidR="004A4548" w:rsidRDefault="004A4548" w:rsidP="004A4548">
      <w:pPr>
        <w:spacing w:before="120"/>
        <w:ind w:firstLine="426"/>
        <w:jc w:val="both"/>
        <w:outlineLvl w:val="0"/>
        <w:rPr>
          <w:rFonts w:ascii="Times New Roman" w:hAnsi="Times New Roman"/>
          <w:color w:val="000000"/>
          <w:szCs w:val="28"/>
          <w:lang w:val="en-US"/>
        </w:rPr>
      </w:pPr>
      <w:r>
        <w:rPr>
          <w:rFonts w:ascii="Times New Roman" w:hAnsi="Times New Roman"/>
          <w:color w:val="000000"/>
          <w:szCs w:val="28"/>
          <w:lang w:val="en-US"/>
        </w:rPr>
        <w:t>4. Tài liệu tham khảo:</w:t>
      </w:r>
    </w:p>
    <w:p w:rsidR="004A4548" w:rsidRDefault="004A4548" w:rsidP="004A4548">
      <w:pPr>
        <w:numPr>
          <w:ilvl w:val="0"/>
          <w:numId w:val="1"/>
        </w:numPr>
        <w:tabs>
          <w:tab w:val="left" w:pos="280"/>
          <w:tab w:val="left" w:pos="1080"/>
        </w:tabs>
        <w:spacing w:before="120"/>
        <w:ind w:left="720" w:firstLine="0"/>
        <w:jc w:val="both"/>
        <w:rPr>
          <w:rFonts w:ascii="Times New Roman" w:hAnsi="Times New Roman"/>
          <w:color w:val="000000"/>
          <w:szCs w:val="28"/>
          <w:lang w:val="en-US"/>
        </w:rPr>
      </w:pPr>
      <w:r>
        <w:rPr>
          <w:rFonts w:ascii="Times New Roman" w:hAnsi="Times New Roman"/>
          <w:color w:val="000000"/>
          <w:szCs w:val="28"/>
          <w:lang w:val="en-US"/>
        </w:rPr>
        <w:t xml:space="preserve">[1] Ths. Lâm Thị Phương Thùy, </w:t>
      </w:r>
      <w:r>
        <w:rPr>
          <w:rFonts w:ascii="Times New Roman" w:hAnsi="Times New Roman"/>
          <w:i/>
          <w:color w:val="000000"/>
          <w:szCs w:val="28"/>
          <w:lang w:val="en-US"/>
        </w:rPr>
        <w:t>Giáo trình Thiết kế mẫu trên máy tính</w:t>
      </w:r>
      <w:r>
        <w:rPr>
          <w:rFonts w:ascii="Times New Roman" w:hAnsi="Times New Roman"/>
          <w:color w:val="000000"/>
          <w:szCs w:val="28"/>
          <w:lang w:val="en-US"/>
        </w:rPr>
        <w:t>, Trường Cao đẳng kỹ thuật Lý Tự Trọng Tp.Hồ Chí Minh</w:t>
      </w:r>
    </w:p>
    <w:p w:rsidR="004A4548" w:rsidRDefault="004A4548" w:rsidP="004A4548">
      <w:pPr>
        <w:numPr>
          <w:ilvl w:val="0"/>
          <w:numId w:val="1"/>
        </w:numPr>
        <w:tabs>
          <w:tab w:val="left" w:pos="280"/>
          <w:tab w:val="left" w:pos="1080"/>
        </w:tabs>
        <w:spacing w:before="120"/>
        <w:ind w:left="720" w:firstLine="0"/>
        <w:jc w:val="both"/>
        <w:rPr>
          <w:rFonts w:ascii="Times New Roman" w:hAnsi="Times New Roman"/>
          <w:color w:val="000000"/>
          <w:szCs w:val="28"/>
          <w:lang w:val="en-US"/>
        </w:rPr>
      </w:pPr>
      <w:r>
        <w:rPr>
          <w:rFonts w:ascii="Times New Roman" w:hAnsi="Times New Roman"/>
          <w:color w:val="000000"/>
          <w:szCs w:val="28"/>
          <w:lang w:val="en-US"/>
        </w:rPr>
        <w:t xml:space="preserve">[2] </w:t>
      </w:r>
      <w:r>
        <w:rPr>
          <w:rFonts w:ascii="Times New Roman" w:hAnsi="Times New Roman"/>
          <w:i/>
          <w:color w:val="000000"/>
          <w:szCs w:val="28"/>
          <w:lang w:val="en-US"/>
        </w:rPr>
        <w:t>Giáo trình CorelDRAW 12</w:t>
      </w:r>
      <w:r>
        <w:rPr>
          <w:rFonts w:ascii="Times New Roman" w:hAnsi="Times New Roman"/>
          <w:color w:val="000000"/>
          <w:szCs w:val="28"/>
          <w:lang w:val="en-US"/>
        </w:rPr>
        <w:t>, Nhà xuất bản giáo dục</w:t>
      </w:r>
    </w:p>
    <w:p w:rsidR="004A4548" w:rsidRDefault="004A4548" w:rsidP="004A4548">
      <w:pPr>
        <w:numPr>
          <w:ilvl w:val="0"/>
          <w:numId w:val="1"/>
        </w:numPr>
        <w:tabs>
          <w:tab w:val="left" w:pos="280"/>
          <w:tab w:val="left" w:pos="1080"/>
        </w:tabs>
        <w:spacing w:before="120"/>
        <w:ind w:left="720" w:firstLine="0"/>
        <w:jc w:val="both"/>
        <w:rPr>
          <w:rFonts w:ascii="Times New Roman" w:hAnsi="Times New Roman"/>
          <w:color w:val="000000"/>
          <w:szCs w:val="28"/>
          <w:lang w:val="en-US"/>
        </w:rPr>
      </w:pPr>
      <w:r>
        <w:rPr>
          <w:rFonts w:ascii="Times New Roman" w:hAnsi="Times New Roman"/>
          <w:color w:val="000000"/>
          <w:szCs w:val="28"/>
          <w:lang w:val="en-US"/>
        </w:rPr>
        <w:lastRenderedPageBreak/>
        <w:t xml:space="preserve">[3] TS.Trần Thuỷ Bình, </w:t>
      </w:r>
      <w:r>
        <w:rPr>
          <w:rFonts w:ascii="Times New Roman" w:hAnsi="Times New Roman"/>
          <w:i/>
          <w:color w:val="000000"/>
          <w:szCs w:val="28"/>
          <w:lang w:val="en-US"/>
        </w:rPr>
        <w:t>Giáo trình Mỹ thuật trang phụ</w:t>
      </w:r>
      <w:r>
        <w:rPr>
          <w:rFonts w:ascii="Times New Roman" w:hAnsi="Times New Roman"/>
          <w:color w:val="000000"/>
          <w:szCs w:val="28"/>
          <w:lang w:val="en-US"/>
        </w:rPr>
        <w:t>c, Nhà xuất bản giáo dục 2005</w:t>
      </w:r>
    </w:p>
    <w:p w:rsidR="004A4548" w:rsidRDefault="004A4548" w:rsidP="004A4548">
      <w:pPr>
        <w:numPr>
          <w:ilvl w:val="0"/>
          <w:numId w:val="1"/>
        </w:numPr>
        <w:tabs>
          <w:tab w:val="left" w:pos="280"/>
          <w:tab w:val="left" w:pos="1080"/>
        </w:tabs>
        <w:spacing w:before="120"/>
        <w:ind w:left="720" w:firstLine="0"/>
        <w:jc w:val="both"/>
        <w:rPr>
          <w:rFonts w:ascii="Times New Roman" w:hAnsi="Times New Roman"/>
          <w:color w:val="000000"/>
          <w:szCs w:val="28"/>
          <w:lang w:val="en-US"/>
        </w:rPr>
      </w:pPr>
      <w:r>
        <w:rPr>
          <w:rFonts w:ascii="Times New Roman" w:hAnsi="Times New Roman"/>
          <w:color w:val="000000"/>
          <w:szCs w:val="28"/>
          <w:lang w:val="en-US"/>
        </w:rPr>
        <w:t>[4]</w:t>
      </w:r>
      <w:r>
        <w:rPr>
          <w:rFonts w:ascii="Times New Roman" w:hAnsi="Times New Roman"/>
          <w:i/>
          <w:color w:val="000000"/>
          <w:szCs w:val="28"/>
          <w:lang w:val="en-US"/>
        </w:rPr>
        <w:t>Giáo trình Coreldraw &amp; Photoshop</w:t>
      </w:r>
      <w:r>
        <w:rPr>
          <w:rFonts w:ascii="Times New Roman" w:hAnsi="Times New Roman"/>
          <w:color w:val="000000"/>
          <w:szCs w:val="28"/>
          <w:lang w:val="en-US"/>
        </w:rPr>
        <w:t>, Khoa Công nghệ Thông Tin, Trường ĐH Công Nghiệp Tp.Hồ Chí Minh, 2006;</w:t>
      </w:r>
    </w:p>
    <w:p w:rsidR="004A4548" w:rsidRDefault="004A4548" w:rsidP="004A4548">
      <w:pPr>
        <w:numPr>
          <w:ilvl w:val="0"/>
          <w:numId w:val="1"/>
        </w:numPr>
        <w:tabs>
          <w:tab w:val="left" w:pos="280"/>
          <w:tab w:val="left" w:pos="1080"/>
        </w:tabs>
        <w:spacing w:before="120"/>
        <w:ind w:left="720" w:firstLine="0"/>
        <w:jc w:val="both"/>
        <w:rPr>
          <w:rFonts w:ascii="Times New Roman" w:hAnsi="Times New Roman"/>
          <w:color w:val="000000"/>
          <w:szCs w:val="28"/>
          <w:lang w:val="en-US"/>
        </w:rPr>
      </w:pPr>
      <w:r>
        <w:rPr>
          <w:rFonts w:ascii="Times New Roman" w:hAnsi="Times New Roman"/>
          <w:color w:val="000000"/>
          <w:szCs w:val="28"/>
          <w:lang w:val="en-US"/>
        </w:rPr>
        <w:t xml:space="preserve">[5] Đào tạo kỹ thuật công nghệ may trường Quốc Thảo, </w:t>
      </w:r>
      <w:r>
        <w:rPr>
          <w:rFonts w:ascii="Times New Roman" w:hAnsi="Times New Roman"/>
          <w:i/>
          <w:color w:val="000000"/>
          <w:szCs w:val="28"/>
          <w:lang w:val="en-US"/>
        </w:rPr>
        <w:t>Tài liệu kỹ thuật thiết kế rập công nghệ may</w:t>
      </w:r>
      <w:r>
        <w:rPr>
          <w:rFonts w:ascii="Times New Roman" w:hAnsi="Times New Roman"/>
          <w:color w:val="000000"/>
          <w:szCs w:val="28"/>
          <w:lang w:val="en-US"/>
        </w:rPr>
        <w:t>, HCM, 2008.</w:t>
      </w:r>
    </w:p>
    <w:p w:rsidR="004A4548" w:rsidRDefault="004A4548" w:rsidP="004A4548">
      <w:pPr>
        <w:spacing w:before="120"/>
        <w:ind w:firstLine="426"/>
        <w:rPr>
          <w:rFonts w:ascii="Times New Roman" w:hAnsi="Times New Roman"/>
          <w:color w:val="000000"/>
          <w:szCs w:val="28"/>
          <w:lang w:val="en-US"/>
        </w:rPr>
      </w:pPr>
      <w:r>
        <w:rPr>
          <w:rFonts w:ascii="Times New Roman" w:hAnsi="Times New Roman"/>
          <w:color w:val="000000"/>
          <w:szCs w:val="28"/>
          <w:lang w:val="en-US"/>
        </w:rPr>
        <w:t>5. Ghi chú và giải thích (nếu có):</w:t>
      </w:r>
    </w:p>
    <w:p w:rsidR="004A4548" w:rsidRDefault="004A4548" w:rsidP="004A4548">
      <w:pPr>
        <w:spacing w:before="120"/>
        <w:ind w:firstLine="426"/>
        <w:rPr>
          <w:rFonts w:ascii="Times New Roman" w:hAnsi="Times New Roman"/>
          <w:color w:val="000000"/>
          <w:szCs w:val="28"/>
          <w:lang w:val="en-US"/>
        </w:rPr>
      </w:pPr>
    </w:p>
    <w:p w:rsidR="004A4548" w:rsidRDefault="004A4548" w:rsidP="004A4548">
      <w:pPr>
        <w:tabs>
          <w:tab w:val="center" w:pos="6804"/>
        </w:tabs>
        <w:spacing w:before="120"/>
        <w:jc w:val="both"/>
        <w:rPr>
          <w:rFonts w:ascii="Times New Roman" w:hAnsi="Times New Roman"/>
          <w:i/>
          <w:iCs/>
          <w:color w:val="000000"/>
          <w:szCs w:val="28"/>
          <w:lang w:val="en-US"/>
        </w:rPr>
      </w:pPr>
      <w:r>
        <w:rPr>
          <w:rFonts w:ascii="Times New Roman" w:hAnsi="Times New Roman"/>
          <w:i/>
          <w:iCs/>
          <w:color w:val="000000"/>
          <w:szCs w:val="28"/>
          <w:lang w:val="en-US"/>
        </w:rPr>
        <w:tab/>
        <w:t>Thành phố Hồ Chí Minh, ngày       tháng       năm 2019</w:t>
      </w:r>
    </w:p>
    <w:p w:rsidR="004A4548" w:rsidRDefault="004A4548" w:rsidP="004A4548">
      <w:pPr>
        <w:spacing w:before="120"/>
        <w:rPr>
          <w:rFonts w:ascii="Times New Roman" w:hAnsi="Times New Roman"/>
          <w:color w:val="000000"/>
          <w:szCs w:val="28"/>
          <w:lang w:val="en-US"/>
        </w:rPr>
      </w:pPr>
      <w:r>
        <w:rPr>
          <w:rFonts w:ascii="Times New Roman" w:hAnsi="Times New Roman"/>
          <w:i/>
          <w:iCs/>
          <w:color w:val="000000"/>
          <w:szCs w:val="28"/>
          <w:lang w:val="en-US"/>
        </w:rPr>
        <w:tab/>
      </w:r>
      <w:r>
        <w:rPr>
          <w:rFonts w:ascii="Times New Roman" w:hAnsi="Times New Roman"/>
          <w:i/>
          <w:iCs/>
          <w:color w:val="000000"/>
          <w:szCs w:val="28"/>
          <w:lang w:val="en-US"/>
        </w:rPr>
        <w:tab/>
      </w:r>
      <w:r>
        <w:rPr>
          <w:rFonts w:ascii="Times New Roman" w:hAnsi="Times New Roman"/>
          <w:i/>
          <w:iCs/>
          <w:color w:val="000000"/>
          <w:szCs w:val="28"/>
          <w:lang w:val="en-US"/>
        </w:rPr>
        <w:tab/>
      </w:r>
      <w:r>
        <w:rPr>
          <w:rFonts w:ascii="Times New Roman" w:hAnsi="Times New Roman"/>
          <w:i/>
          <w:iCs/>
          <w:color w:val="000000"/>
          <w:szCs w:val="28"/>
          <w:lang w:val="en-US"/>
        </w:rPr>
        <w:tab/>
      </w:r>
      <w:r>
        <w:rPr>
          <w:rFonts w:ascii="Times New Roman" w:hAnsi="Times New Roman"/>
          <w:i/>
          <w:iCs/>
          <w:color w:val="000000"/>
          <w:szCs w:val="28"/>
          <w:lang w:val="en-US"/>
        </w:rPr>
        <w:tab/>
      </w:r>
      <w:r>
        <w:rPr>
          <w:rFonts w:ascii="Times New Roman" w:hAnsi="Times New Roman"/>
          <w:i/>
          <w:iCs/>
          <w:color w:val="000000"/>
          <w:szCs w:val="28"/>
          <w:lang w:val="en-US"/>
        </w:rPr>
        <w:tab/>
      </w:r>
      <w:r>
        <w:rPr>
          <w:rFonts w:ascii="Times New Roman" w:hAnsi="Times New Roman"/>
          <w:i/>
          <w:iCs/>
          <w:color w:val="000000"/>
          <w:szCs w:val="28"/>
          <w:lang w:val="en-US"/>
        </w:rPr>
        <w:tab/>
        <w:t xml:space="preserve">  </w:t>
      </w:r>
      <w:r>
        <w:rPr>
          <w:rFonts w:ascii="Times New Roman" w:hAnsi="Times New Roman"/>
          <w:b/>
          <w:iCs/>
          <w:color w:val="000000"/>
          <w:szCs w:val="28"/>
          <w:lang w:val="en-US"/>
        </w:rPr>
        <w:t>TRƯỞNG KHOA</w:t>
      </w:r>
    </w:p>
    <w:p w:rsidR="00FB68D6" w:rsidRDefault="00FB68D6"/>
    <w:sectPr w:rsidR="00FB68D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N-NTime">
    <w:altName w:val="Times New Roman"/>
    <w:charset w:val="00"/>
    <w:family w:val="auto"/>
    <w:pitch w:val="default"/>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00000004"/>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0000006"/>
    <w:multiLevelType w:val="multilevel"/>
    <w:tmpl w:val="00000006"/>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0000010"/>
    <w:multiLevelType w:val="multilevel"/>
    <w:tmpl w:val="00000010"/>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0000025"/>
    <w:multiLevelType w:val="multilevel"/>
    <w:tmpl w:val="00000025"/>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0000039"/>
    <w:multiLevelType w:val="multilevel"/>
    <w:tmpl w:val="00000039"/>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000003C"/>
    <w:multiLevelType w:val="multilevel"/>
    <w:tmpl w:val="0000003C"/>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0000058"/>
    <w:multiLevelType w:val="multilevel"/>
    <w:tmpl w:val="00000058"/>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0000063"/>
    <w:multiLevelType w:val="multilevel"/>
    <w:tmpl w:val="00000063"/>
    <w:lvl w:ilvl="0">
      <w:start w:val="1"/>
      <w:numFmt w:val="bullet"/>
      <w:lvlText w:val=""/>
      <w:lvlJc w:val="left"/>
      <w:pPr>
        <w:tabs>
          <w:tab w:val="num" w:pos="280"/>
        </w:tabs>
        <w:ind w:left="280" w:hanging="280"/>
      </w:pPr>
      <w:rPr>
        <w:rFonts w:ascii="Symbol" w:hAnsi="Symbol" w:hint="default"/>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0000069"/>
    <w:multiLevelType w:val="multilevel"/>
    <w:tmpl w:val="00000069"/>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0000070"/>
    <w:multiLevelType w:val="multilevel"/>
    <w:tmpl w:val="00000070"/>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0000007E"/>
    <w:multiLevelType w:val="multilevel"/>
    <w:tmpl w:val="0000007E"/>
    <w:lvl w:ilvl="0">
      <w:start w:val="1"/>
      <w:numFmt w:val="bullet"/>
      <w:lvlText w:val=""/>
      <w:lvlJc w:val="left"/>
      <w:pPr>
        <w:tabs>
          <w:tab w:val="num" w:pos="1000"/>
        </w:tabs>
        <w:ind w:left="1000" w:hanging="28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0000084"/>
    <w:multiLevelType w:val="multilevel"/>
    <w:tmpl w:val="00000084"/>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00000088"/>
    <w:multiLevelType w:val="multilevel"/>
    <w:tmpl w:val="00000088"/>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00000093"/>
    <w:multiLevelType w:val="multilevel"/>
    <w:tmpl w:val="00000093"/>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000009E"/>
    <w:multiLevelType w:val="multilevel"/>
    <w:tmpl w:val="0000009E"/>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00000A2"/>
    <w:multiLevelType w:val="multilevel"/>
    <w:tmpl w:val="000000A2"/>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000000C0"/>
    <w:multiLevelType w:val="multilevel"/>
    <w:tmpl w:val="000000C0"/>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000000C6"/>
    <w:multiLevelType w:val="multilevel"/>
    <w:tmpl w:val="000000C6"/>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000000F3"/>
    <w:multiLevelType w:val="multilevel"/>
    <w:tmpl w:val="000000F3"/>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00000101"/>
    <w:multiLevelType w:val="multilevel"/>
    <w:tmpl w:val="00000101"/>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00000121"/>
    <w:multiLevelType w:val="multilevel"/>
    <w:tmpl w:val="00000121"/>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00000128"/>
    <w:multiLevelType w:val="multilevel"/>
    <w:tmpl w:val="00000128"/>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0000012E"/>
    <w:multiLevelType w:val="multilevel"/>
    <w:tmpl w:val="0000012E"/>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00000134"/>
    <w:multiLevelType w:val="multilevel"/>
    <w:tmpl w:val="00000134"/>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0000013B"/>
    <w:multiLevelType w:val="multilevel"/>
    <w:tmpl w:val="0000013B"/>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00000148"/>
    <w:multiLevelType w:val="multilevel"/>
    <w:tmpl w:val="00000148"/>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0000014C"/>
    <w:multiLevelType w:val="multilevel"/>
    <w:tmpl w:val="0000014C"/>
    <w:lvl w:ilvl="0">
      <w:start w:val="1"/>
      <w:numFmt w:val="decimal"/>
      <w:lvlText w:val="12.1.%1"/>
      <w:lvlJc w:val="left"/>
      <w:pPr>
        <w:tabs>
          <w:tab w:val="num" w:pos="792"/>
        </w:tabs>
        <w:ind w:left="792" w:hanging="792"/>
      </w:pPr>
      <w:rPr>
        <w:rFonts w:hint="default"/>
        <w:b/>
        <w:sz w:val="26"/>
        <w:szCs w:val="26"/>
      </w:rPr>
    </w:lvl>
    <w:lvl w:ilvl="1">
      <w:start w:val="1"/>
      <w:numFmt w:val="bullet"/>
      <w:lvlText w:val="-"/>
      <w:lvlJc w:val="left"/>
      <w:pPr>
        <w:tabs>
          <w:tab w:val="num" w:pos="1080"/>
        </w:tabs>
        <w:ind w:left="1080" w:hanging="360"/>
      </w:pPr>
      <w:rPr>
        <w:rFonts w:ascii="VN-NTime" w:hAnsi="VN-NTime" w:hint="default"/>
        <w:b/>
        <w:sz w:val="26"/>
        <w:szCs w:val="26"/>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7" w15:restartNumberingAfterBreak="0">
    <w:nsid w:val="00000150"/>
    <w:multiLevelType w:val="multilevel"/>
    <w:tmpl w:val="0000015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8" w15:restartNumberingAfterBreak="0">
    <w:nsid w:val="00000156"/>
    <w:multiLevelType w:val="multilevel"/>
    <w:tmpl w:val="00000156"/>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00000157"/>
    <w:multiLevelType w:val="multilevel"/>
    <w:tmpl w:val="00000157"/>
    <w:lvl w:ilvl="0">
      <w:start w:val="1"/>
      <w:numFmt w:val="bullet"/>
      <w:lvlText w:val=""/>
      <w:lvlJc w:val="left"/>
      <w:pPr>
        <w:ind w:left="4614"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30" w15:restartNumberingAfterBreak="0">
    <w:nsid w:val="0000015A"/>
    <w:multiLevelType w:val="multilevel"/>
    <w:tmpl w:val="0000015A"/>
    <w:lvl w:ilvl="0">
      <w:start w:val="1"/>
      <w:numFmt w:val="decimal"/>
      <w:lvlText w:val="2.%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0000015B"/>
    <w:multiLevelType w:val="multilevel"/>
    <w:tmpl w:val="0000015B"/>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00000161"/>
    <w:multiLevelType w:val="multilevel"/>
    <w:tmpl w:val="00000161"/>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00000164"/>
    <w:multiLevelType w:val="multilevel"/>
    <w:tmpl w:val="00000164"/>
    <w:lvl w:ilvl="0">
      <w:start w:val="1"/>
      <w:numFmt w:val="bullet"/>
      <w:lvlText w:val="-"/>
      <w:lvlJc w:val="left"/>
      <w:pPr>
        <w:tabs>
          <w:tab w:val="num" w:pos="2052"/>
        </w:tabs>
        <w:ind w:left="2052" w:hanging="360"/>
      </w:pPr>
      <w:rPr>
        <w:rFonts w:ascii="VN-NTime" w:hAnsi="VN-NTime" w:hint="default"/>
      </w:rPr>
    </w:lvl>
    <w:lvl w:ilvl="1">
      <w:start w:val="1"/>
      <w:numFmt w:val="bullet"/>
      <w:lvlText w:val="o"/>
      <w:lvlJc w:val="left"/>
      <w:pPr>
        <w:tabs>
          <w:tab w:val="num" w:pos="2052"/>
        </w:tabs>
        <w:ind w:left="2052" w:hanging="360"/>
      </w:pPr>
      <w:rPr>
        <w:rFonts w:ascii="Courier New" w:hAnsi="Courier New" w:cs="Courier New" w:hint="default"/>
      </w:rPr>
    </w:lvl>
    <w:lvl w:ilvl="2">
      <w:start w:val="1"/>
      <w:numFmt w:val="bullet"/>
      <w:lvlText w:val=""/>
      <w:lvlJc w:val="left"/>
      <w:pPr>
        <w:tabs>
          <w:tab w:val="num" w:pos="2772"/>
        </w:tabs>
        <w:ind w:left="2772" w:hanging="360"/>
      </w:pPr>
      <w:rPr>
        <w:rFonts w:ascii="Wingdings" w:hAnsi="Wingdings" w:hint="default"/>
      </w:rPr>
    </w:lvl>
    <w:lvl w:ilvl="3">
      <w:start w:val="1"/>
      <w:numFmt w:val="bullet"/>
      <w:lvlText w:val=""/>
      <w:lvlJc w:val="left"/>
      <w:pPr>
        <w:tabs>
          <w:tab w:val="num" w:pos="3492"/>
        </w:tabs>
        <w:ind w:left="3492" w:hanging="360"/>
      </w:pPr>
      <w:rPr>
        <w:rFonts w:ascii="Symbol" w:hAnsi="Symbol" w:hint="default"/>
      </w:rPr>
    </w:lvl>
    <w:lvl w:ilvl="4">
      <w:start w:val="1"/>
      <w:numFmt w:val="bullet"/>
      <w:lvlText w:val="o"/>
      <w:lvlJc w:val="left"/>
      <w:pPr>
        <w:tabs>
          <w:tab w:val="num" w:pos="4212"/>
        </w:tabs>
        <w:ind w:left="4212" w:hanging="360"/>
      </w:pPr>
      <w:rPr>
        <w:rFonts w:ascii="Courier New" w:hAnsi="Courier New" w:cs="Courier New" w:hint="default"/>
      </w:rPr>
    </w:lvl>
    <w:lvl w:ilvl="5">
      <w:start w:val="1"/>
      <w:numFmt w:val="bullet"/>
      <w:lvlText w:val=""/>
      <w:lvlJc w:val="left"/>
      <w:pPr>
        <w:tabs>
          <w:tab w:val="num" w:pos="4932"/>
        </w:tabs>
        <w:ind w:left="4932" w:hanging="360"/>
      </w:pPr>
      <w:rPr>
        <w:rFonts w:ascii="Wingdings" w:hAnsi="Wingdings" w:hint="default"/>
      </w:rPr>
    </w:lvl>
    <w:lvl w:ilvl="6">
      <w:start w:val="1"/>
      <w:numFmt w:val="bullet"/>
      <w:lvlText w:val=""/>
      <w:lvlJc w:val="left"/>
      <w:pPr>
        <w:tabs>
          <w:tab w:val="num" w:pos="5652"/>
        </w:tabs>
        <w:ind w:left="5652" w:hanging="360"/>
      </w:pPr>
      <w:rPr>
        <w:rFonts w:ascii="Symbol" w:hAnsi="Symbol" w:hint="default"/>
      </w:rPr>
    </w:lvl>
    <w:lvl w:ilvl="7">
      <w:start w:val="1"/>
      <w:numFmt w:val="bullet"/>
      <w:lvlText w:val="o"/>
      <w:lvlJc w:val="left"/>
      <w:pPr>
        <w:tabs>
          <w:tab w:val="num" w:pos="6372"/>
        </w:tabs>
        <w:ind w:left="6372" w:hanging="360"/>
      </w:pPr>
      <w:rPr>
        <w:rFonts w:ascii="Courier New" w:hAnsi="Courier New" w:cs="Courier New" w:hint="default"/>
      </w:rPr>
    </w:lvl>
    <w:lvl w:ilvl="8">
      <w:start w:val="1"/>
      <w:numFmt w:val="bullet"/>
      <w:lvlText w:val=""/>
      <w:lvlJc w:val="left"/>
      <w:pPr>
        <w:tabs>
          <w:tab w:val="num" w:pos="7092"/>
        </w:tabs>
        <w:ind w:left="7092" w:hanging="360"/>
      </w:pPr>
      <w:rPr>
        <w:rFonts w:ascii="Wingdings" w:hAnsi="Wingdings" w:hint="default"/>
      </w:rPr>
    </w:lvl>
  </w:abstractNum>
  <w:num w:numId="1">
    <w:abstractNumId w:val="7"/>
  </w:num>
  <w:num w:numId="2">
    <w:abstractNumId w:val="27"/>
  </w:num>
  <w:num w:numId="3">
    <w:abstractNumId w:val="10"/>
  </w:num>
  <w:num w:numId="4">
    <w:abstractNumId w:val="29"/>
  </w:num>
  <w:num w:numId="5">
    <w:abstractNumId w:val="3"/>
  </w:num>
  <w:num w:numId="6">
    <w:abstractNumId w:val="20"/>
  </w:num>
  <w:num w:numId="7">
    <w:abstractNumId w:val="2"/>
  </w:num>
  <w:num w:numId="8">
    <w:abstractNumId w:val="31"/>
  </w:num>
  <w:num w:numId="9">
    <w:abstractNumId w:val="19"/>
  </w:num>
  <w:num w:numId="10">
    <w:abstractNumId w:val="21"/>
  </w:num>
  <w:num w:numId="11">
    <w:abstractNumId w:val="16"/>
  </w:num>
  <w:num w:numId="12">
    <w:abstractNumId w:val="24"/>
  </w:num>
  <w:num w:numId="13">
    <w:abstractNumId w:val="11"/>
  </w:num>
  <w:num w:numId="14">
    <w:abstractNumId w:val="13"/>
  </w:num>
  <w:num w:numId="15">
    <w:abstractNumId w:val="4"/>
  </w:num>
  <w:num w:numId="16">
    <w:abstractNumId w:val="8"/>
  </w:num>
  <w:num w:numId="17">
    <w:abstractNumId w:val="6"/>
  </w:num>
  <w:num w:numId="18">
    <w:abstractNumId w:val="15"/>
  </w:num>
  <w:num w:numId="19">
    <w:abstractNumId w:val="32"/>
  </w:num>
  <w:num w:numId="20">
    <w:abstractNumId w:val="33"/>
  </w:num>
  <w:num w:numId="21">
    <w:abstractNumId w:val="30"/>
  </w:num>
  <w:num w:numId="22">
    <w:abstractNumId w:val="9"/>
  </w:num>
  <w:num w:numId="23">
    <w:abstractNumId w:val="5"/>
  </w:num>
  <w:num w:numId="24">
    <w:abstractNumId w:val="23"/>
  </w:num>
  <w:num w:numId="25">
    <w:abstractNumId w:val="18"/>
  </w:num>
  <w:num w:numId="26">
    <w:abstractNumId w:val="0"/>
  </w:num>
  <w:num w:numId="27">
    <w:abstractNumId w:val="12"/>
  </w:num>
  <w:num w:numId="28">
    <w:abstractNumId w:val="17"/>
  </w:num>
  <w:num w:numId="29">
    <w:abstractNumId w:val="28"/>
  </w:num>
  <w:num w:numId="30">
    <w:abstractNumId w:val="14"/>
  </w:num>
  <w:num w:numId="31">
    <w:abstractNumId w:val="1"/>
  </w:num>
  <w:num w:numId="32">
    <w:abstractNumId w:val="26"/>
  </w:num>
  <w:num w:numId="33">
    <w:abstractNumId w:val="25"/>
  </w:num>
  <w:num w:numId="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548"/>
    <w:rsid w:val="004A4548"/>
    <w:rsid w:val="00FB68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455A1"/>
  <w15:chartTrackingRefBased/>
  <w15:docId w15:val="{EBB1B740-3CFC-4A08-9129-E4D56CEAB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4548"/>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4A4548"/>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16</Pages>
  <Words>2355</Words>
  <Characters>13426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2019-10-22T06:47:00Z</dcterms:created>
  <dcterms:modified xsi:type="dcterms:W3CDTF">2019-10-22T06:56:00Z</dcterms:modified>
</cp:coreProperties>
</file>